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5717225B" w:rsidR="00C3355F" w:rsidRPr="0051379A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497797">
        <w:rPr>
          <w:rFonts w:ascii="Comfortaa SemiBold" w:hAnsi="Comfortaa SemiBold"/>
          <w:color w:val="auto"/>
          <w:sz w:val="32"/>
          <w:szCs w:val="24"/>
        </w:rPr>
        <w:t>C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497797">
        <w:rPr>
          <w:rFonts w:ascii="Comfortaa SemiBold" w:hAnsi="Comfortaa SemiBold"/>
          <w:color w:val="auto"/>
          <w:sz w:val="32"/>
          <w:szCs w:val="24"/>
        </w:rPr>
        <w:t>C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51379A">
        <w:rPr>
          <w:rFonts w:ascii="Comfortaa SemiBold" w:hAnsi="Comfortaa SemiBold"/>
          <w:color w:val="auto"/>
          <w:sz w:val="32"/>
          <w:szCs w:val="24"/>
          <w:lang w:val="bg-BG"/>
        </w:rPr>
        <w:t>ПАРК</w:t>
      </w:r>
    </w:p>
    <w:p w14:paraId="57CEDA49" w14:textId="6DB59D37" w:rsidR="0051379A" w:rsidRPr="0051379A" w:rsidRDefault="0051379A" w:rsidP="00981ED4">
      <w:pPr>
        <w:spacing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noProof/>
          <w:szCs w:val="24"/>
          <w:lang w:val="bg-BG"/>
        </w:rPr>
        <w:drawing>
          <wp:anchor distT="0" distB="0" distL="114300" distR="114300" simplePos="0" relativeHeight="251658240" behindDoc="0" locked="0" layoutInCell="1" allowOverlap="1" wp14:anchorId="54094AF3" wp14:editId="135CB3B1">
            <wp:simplePos x="0" y="0"/>
            <wp:positionH relativeFrom="margin">
              <wp:align>right</wp:align>
            </wp:positionH>
            <wp:positionV relativeFrom="paragraph">
              <wp:posOffset>23963</wp:posOffset>
            </wp:positionV>
            <wp:extent cx="1922145" cy="198945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79A">
        <w:rPr>
          <w:rFonts w:ascii="Comfortaa Light" w:hAnsi="Comfortaa Light"/>
          <w:szCs w:val="24"/>
          <w:lang w:val="bg-BG"/>
        </w:rPr>
        <w:t>Започва ремонт в градския парк, който има форма на квадрат с дължина</w:t>
      </w:r>
      <w:r w:rsidR="003B6609">
        <w:rPr>
          <w:rFonts w:ascii="Comfortaa Light" w:hAnsi="Comfortaa Light"/>
          <w:szCs w:val="24"/>
          <w:lang w:val="bg-BG"/>
        </w:rPr>
        <w:t xml:space="preserve"> на</w:t>
      </w:r>
      <w:r w:rsidRPr="0051379A">
        <w:rPr>
          <w:rFonts w:ascii="Comfortaa Light" w:hAnsi="Comfortaa Light"/>
          <w:szCs w:val="24"/>
          <w:lang w:val="bg-BG"/>
        </w:rPr>
        <w:t xml:space="preserve"> страната n. Ще бъдат покрити с нова настилка алеите, ще бъдат сменени пейките, ще има нов детски кът, ново осветление и др. Но най-атрактивното е построяването на водна каскада. Каскадата ще бъде правоъгълна и трябва да е с най-голямата възможна площ. Страните на каскадата са успоредни на страните на парка. На строителите е дадена карта на парка (виж фигурата, където n = 8), на която има защриховани клетки. В тези клетки има паметници на културата, които не трябва да бъдат унищожавани. Напишете програма park, която намира максималната площ на каскадата, без да се налага унищожаването на паметниците на културата.  </w:t>
      </w:r>
    </w:p>
    <w:p w14:paraId="359913E3" w14:textId="77777777" w:rsidR="0051379A" w:rsidRPr="0051379A" w:rsidRDefault="0051379A" w:rsidP="00981ED4">
      <w:pPr>
        <w:spacing w:before="120"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51379A">
        <w:rPr>
          <w:rFonts w:ascii="Comfortaa Light" w:hAnsi="Comfortaa Light"/>
          <w:b/>
          <w:bCs/>
          <w:szCs w:val="24"/>
          <w:lang w:val="bg-BG"/>
        </w:rPr>
        <w:t xml:space="preserve">Вход </w:t>
      </w:r>
    </w:p>
    <w:p w14:paraId="4C9CBE7C" w14:textId="77777777" w:rsidR="0051379A" w:rsidRPr="0051379A" w:rsidRDefault="0051379A" w:rsidP="00981ED4">
      <w:pPr>
        <w:jc w:val="both"/>
        <w:rPr>
          <w:rFonts w:ascii="Comfortaa Light" w:hAnsi="Comfortaa Light"/>
          <w:szCs w:val="24"/>
          <w:lang w:val="bg-BG"/>
        </w:rPr>
      </w:pPr>
      <w:r w:rsidRPr="0051379A">
        <w:rPr>
          <w:rFonts w:ascii="Comfortaa Light" w:hAnsi="Comfortaa Light"/>
          <w:szCs w:val="24"/>
          <w:lang w:val="bg-BG"/>
        </w:rPr>
        <w:t xml:space="preserve">От първия ред на стандартния вход се въвежда едно цяло число n – дължината на страната на парка. От следващите n реда се въвеждат по n на брой нули и единици на всеки ред, разделени с по един интервал. 1 съответства на защрихована клетка, а 0  – на празна. </w:t>
      </w:r>
    </w:p>
    <w:p w14:paraId="34447EC7" w14:textId="77777777" w:rsidR="0051379A" w:rsidRPr="0051379A" w:rsidRDefault="0051379A" w:rsidP="00981ED4">
      <w:pPr>
        <w:spacing w:before="120"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51379A">
        <w:rPr>
          <w:rFonts w:ascii="Comfortaa Light" w:hAnsi="Comfortaa Light"/>
          <w:b/>
          <w:bCs/>
          <w:szCs w:val="24"/>
          <w:lang w:val="bg-BG"/>
        </w:rPr>
        <w:t xml:space="preserve">Изход </w:t>
      </w:r>
    </w:p>
    <w:p w14:paraId="42C06911" w14:textId="77777777" w:rsidR="0051379A" w:rsidRPr="0051379A" w:rsidRDefault="0051379A" w:rsidP="00981ED4">
      <w:pPr>
        <w:jc w:val="both"/>
        <w:rPr>
          <w:rFonts w:ascii="Comfortaa Light" w:hAnsi="Comfortaa Light"/>
          <w:szCs w:val="24"/>
          <w:lang w:val="bg-BG"/>
        </w:rPr>
      </w:pPr>
      <w:r w:rsidRPr="0051379A">
        <w:rPr>
          <w:rFonts w:ascii="Comfortaa Light" w:hAnsi="Comfortaa Light"/>
          <w:szCs w:val="24"/>
          <w:lang w:val="bg-BG"/>
        </w:rPr>
        <w:t xml:space="preserve">На един ред на стандартния изход програмата трябва да изведе единствено цяло число – максималната площ на каскадата </w:t>
      </w:r>
    </w:p>
    <w:p w14:paraId="6A8B83AB" w14:textId="77777777" w:rsidR="0051379A" w:rsidRPr="0051379A" w:rsidRDefault="0051379A" w:rsidP="0051379A">
      <w:pPr>
        <w:spacing w:before="120" w:after="0"/>
        <w:rPr>
          <w:rFonts w:ascii="Comfortaa Light" w:hAnsi="Comfortaa Light"/>
          <w:b/>
          <w:bCs/>
          <w:szCs w:val="24"/>
          <w:lang w:val="bg-BG"/>
        </w:rPr>
      </w:pPr>
      <w:r w:rsidRPr="0051379A">
        <w:rPr>
          <w:rFonts w:ascii="Comfortaa Light" w:hAnsi="Comfortaa Light"/>
          <w:b/>
          <w:bCs/>
          <w:szCs w:val="24"/>
          <w:lang w:val="bg-BG"/>
        </w:rPr>
        <w:t xml:space="preserve">Ограничения </w:t>
      </w:r>
    </w:p>
    <w:p w14:paraId="581D9715" w14:textId="054736CE" w:rsidR="009B0C80" w:rsidRPr="008021CF" w:rsidRDefault="0051379A" w:rsidP="0051379A">
      <w:pPr>
        <w:rPr>
          <w:rFonts w:ascii="Comfortaa Light" w:hAnsi="Comfortaa Light"/>
          <w:szCs w:val="24"/>
          <w:lang w:val="bg-BG"/>
        </w:rPr>
      </w:pPr>
      <w:r w:rsidRPr="0051379A">
        <w:rPr>
          <w:rFonts w:ascii="Comfortaa Light" w:hAnsi="Comfortaa Light"/>
          <w:szCs w:val="24"/>
          <w:lang w:val="bg-BG"/>
        </w:rPr>
        <w:t>1 ≤ n ≤ 200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4986"/>
      </w:tblGrid>
      <w:tr w:rsidR="00856F9B" w:rsidRPr="0091007E" w14:paraId="600AFAB8" w14:textId="77777777" w:rsidTr="0091007E">
        <w:trPr>
          <w:trHeight w:val="293"/>
        </w:trPr>
        <w:tc>
          <w:tcPr>
            <w:tcW w:w="5382" w:type="dxa"/>
            <w:shd w:val="clear" w:color="auto" w:fill="auto"/>
          </w:tcPr>
          <w:p w14:paraId="5588E714" w14:textId="77777777" w:rsidR="00856F9B" w:rsidRPr="0091007E" w:rsidRDefault="00856F9B" w:rsidP="002A33C9">
            <w:pPr>
              <w:spacing w:after="0"/>
              <w:rPr>
                <w:rFonts w:ascii="Consolas" w:hAnsi="Consolas"/>
                <w:b/>
                <w:bCs/>
                <w:szCs w:val="24"/>
                <w:lang w:val="bg-BG"/>
              </w:rPr>
            </w:pPr>
            <w:r w:rsidRPr="0091007E">
              <w:rPr>
                <w:rFonts w:ascii="Consolas" w:hAnsi="Consolas"/>
                <w:b/>
                <w:bCs/>
                <w:szCs w:val="24"/>
                <w:lang w:val="bg-BG"/>
              </w:rPr>
              <w:t>Примерен вход</w:t>
            </w:r>
          </w:p>
        </w:tc>
        <w:tc>
          <w:tcPr>
            <w:tcW w:w="4986" w:type="dxa"/>
            <w:shd w:val="clear" w:color="auto" w:fill="auto"/>
          </w:tcPr>
          <w:p w14:paraId="0015D14C" w14:textId="77777777" w:rsidR="00856F9B" w:rsidRPr="0091007E" w:rsidRDefault="00856F9B" w:rsidP="002A33C9">
            <w:pPr>
              <w:spacing w:after="0"/>
              <w:rPr>
                <w:rFonts w:ascii="Consolas" w:hAnsi="Consolas"/>
                <w:b/>
                <w:bCs/>
                <w:szCs w:val="24"/>
                <w:lang w:val="bg-BG"/>
              </w:rPr>
            </w:pPr>
            <w:r w:rsidRPr="0091007E">
              <w:rPr>
                <w:rFonts w:ascii="Consolas" w:hAnsi="Consolas"/>
                <w:b/>
                <w:bCs/>
                <w:szCs w:val="24"/>
                <w:lang w:val="bg-BG"/>
              </w:rPr>
              <w:t>Примерен изход</w:t>
            </w:r>
          </w:p>
        </w:tc>
      </w:tr>
      <w:tr w:rsidR="008021CF" w:rsidRPr="0091007E" w14:paraId="39D555F9" w14:textId="77777777" w:rsidTr="0091007E">
        <w:trPr>
          <w:trHeight w:val="954"/>
        </w:trPr>
        <w:tc>
          <w:tcPr>
            <w:tcW w:w="5382" w:type="dxa"/>
            <w:shd w:val="clear" w:color="auto" w:fill="auto"/>
          </w:tcPr>
          <w:p w14:paraId="2317E6F0" w14:textId="77777777" w:rsidR="0051379A" w:rsidRPr="0051379A" w:rsidRDefault="0051379A" w:rsidP="0051379A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 xml:space="preserve">8 </w:t>
            </w:r>
          </w:p>
          <w:p w14:paraId="67034613" w14:textId="77777777" w:rsidR="0051379A" w:rsidRPr="0051379A" w:rsidRDefault="0051379A" w:rsidP="0051379A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 xml:space="preserve">0 0 1 0 1 0 0 0 </w:t>
            </w:r>
          </w:p>
          <w:p w14:paraId="03A42C49" w14:textId="77777777" w:rsidR="0051379A" w:rsidRPr="0051379A" w:rsidRDefault="0051379A" w:rsidP="0051379A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 xml:space="preserve">0 1 1 0 1 1 0 0 </w:t>
            </w:r>
          </w:p>
          <w:p w14:paraId="4C4396C7" w14:textId="77777777" w:rsidR="0051379A" w:rsidRPr="0051379A" w:rsidRDefault="0051379A" w:rsidP="0051379A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 xml:space="preserve">1 1 1 0 0 0 0 1 </w:t>
            </w:r>
          </w:p>
          <w:p w14:paraId="57FC3B37" w14:textId="77777777" w:rsidR="0051379A" w:rsidRPr="0051379A" w:rsidRDefault="0051379A" w:rsidP="0051379A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 xml:space="preserve">1 1 0 0 0 0 1 1 </w:t>
            </w:r>
          </w:p>
          <w:p w14:paraId="02788E8B" w14:textId="77777777" w:rsidR="0051379A" w:rsidRPr="0051379A" w:rsidRDefault="0051379A" w:rsidP="0051379A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 xml:space="preserve">0 0 0 0 0 0 0 1 </w:t>
            </w:r>
          </w:p>
          <w:p w14:paraId="66010AA3" w14:textId="77777777" w:rsidR="0051379A" w:rsidRPr="0051379A" w:rsidRDefault="0051379A" w:rsidP="0051379A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 xml:space="preserve">0 0 0 0 0 0 1 1 </w:t>
            </w:r>
          </w:p>
          <w:p w14:paraId="51020C7F" w14:textId="77777777" w:rsidR="0051379A" w:rsidRPr="0051379A" w:rsidRDefault="0051379A" w:rsidP="0051379A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 xml:space="preserve">0 0 1 0 0 0 0 0 </w:t>
            </w:r>
          </w:p>
          <w:p w14:paraId="02875975" w14:textId="56A64997" w:rsidR="008021CF" w:rsidRPr="0091007E" w:rsidRDefault="0051379A" w:rsidP="0051379A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>0 1 0 1 0 1 0 1</w:t>
            </w:r>
          </w:p>
        </w:tc>
        <w:tc>
          <w:tcPr>
            <w:tcW w:w="4986" w:type="dxa"/>
            <w:shd w:val="clear" w:color="auto" w:fill="auto"/>
          </w:tcPr>
          <w:p w14:paraId="3F3D9DA3" w14:textId="0B7B48A0" w:rsidR="008021CF" w:rsidRPr="0091007E" w:rsidRDefault="0051379A" w:rsidP="008021CF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51379A">
              <w:rPr>
                <w:rFonts w:ascii="Consolas" w:hAnsi="Consolas"/>
                <w:szCs w:val="24"/>
                <w:lang w:val="bg-BG"/>
              </w:rPr>
              <w:t>15</w:t>
            </w:r>
          </w:p>
        </w:tc>
      </w:tr>
    </w:tbl>
    <w:p w14:paraId="29DFE773" w14:textId="0870BAD9" w:rsidR="00DB2BF3" w:rsidRPr="0051379A" w:rsidRDefault="0051379A" w:rsidP="0051379A">
      <w:pPr>
        <w:spacing w:before="120" w:after="0"/>
        <w:rPr>
          <w:rFonts w:ascii="Comfortaa Light" w:hAnsi="Comfortaa Light"/>
          <w:szCs w:val="24"/>
          <w:lang w:val="bg-BG"/>
        </w:rPr>
      </w:pPr>
      <w:r w:rsidRPr="0051379A">
        <w:rPr>
          <w:rFonts w:ascii="Comfortaa Light" w:hAnsi="Comfortaa Light"/>
          <w:szCs w:val="24"/>
          <w:u w:val="single"/>
          <w:lang w:val="bg-BG"/>
        </w:rPr>
        <w:t>Пояснение</w:t>
      </w:r>
      <w:r w:rsidRPr="0051379A">
        <w:rPr>
          <w:rFonts w:ascii="Comfortaa Light" w:hAnsi="Comfortaa Light"/>
          <w:szCs w:val="24"/>
          <w:lang w:val="bg-BG"/>
        </w:rPr>
        <w:t>: В дадения пример най-големият възможен правоъгълник е съставен от стълбове с номера от 4-ти до 6-ти, редове с номера от 3-ти до 7-ми и има лице, съставено от 3 х 5 квадратчета.</w:t>
      </w:r>
    </w:p>
    <w:sectPr w:rsidR="00DB2BF3" w:rsidRPr="0051379A" w:rsidSect="00963B90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35BA4" w14:textId="77777777" w:rsidR="007E48A1" w:rsidRDefault="007E48A1">
      <w:pPr>
        <w:spacing w:after="0" w:line="240" w:lineRule="auto"/>
      </w:pPr>
      <w:r>
        <w:separator/>
      </w:r>
    </w:p>
  </w:endnote>
  <w:endnote w:type="continuationSeparator" w:id="0">
    <w:p w14:paraId="15A76B25" w14:textId="77777777" w:rsidR="007E48A1" w:rsidRDefault="007E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Comfortaa Light">
    <w:altName w:val="Calibri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127A7" w14:textId="77777777" w:rsidR="007E48A1" w:rsidRDefault="007E48A1">
      <w:pPr>
        <w:spacing w:after="0" w:line="240" w:lineRule="auto"/>
      </w:pPr>
      <w:r>
        <w:separator/>
      </w:r>
    </w:p>
  </w:footnote>
  <w:footnote w:type="continuationSeparator" w:id="0">
    <w:p w14:paraId="47FDAF85" w14:textId="77777777" w:rsidR="007E48A1" w:rsidRDefault="007E4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2DCA5F87" w:rsidR="00957928" w:rsidRPr="00EF473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</w:t>
    </w:r>
    <w:r w:rsidR="00617468">
      <w:rPr>
        <w:rFonts w:ascii="Comfortaa" w:hAnsi="Comfortaa"/>
        <w:b/>
        <w:smallCaps/>
        <w:color w:val="333333"/>
        <w:spacing w:val="20"/>
        <w:szCs w:val="24"/>
      </w:rPr>
      <w:t>3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497797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497797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497797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EF4737" w:rsidRDefault="00497797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617468" w:rsidRDefault="00957928" w:rsidP="00617468">
    <w:pPr>
      <w:spacing w:after="0" w:line="240" w:lineRule="auto"/>
      <w:jc w:val="center"/>
      <w:rPr>
        <w:rFonts w:ascii="Comfortaa" w:hAnsi="Comfortaa"/>
        <w:b/>
        <w:smallCaps/>
        <w:color w:val="333333"/>
        <w:spacing w:val="20"/>
        <w:sz w:val="16"/>
        <w:szCs w:val="16"/>
        <w:lang w:val="bg-BG"/>
      </w:rPr>
    </w:pPr>
    <w:r w:rsidRPr="00617468">
      <w:rPr>
        <w:rFonts w:ascii="Comfortaa" w:hAnsi="Comfortaa"/>
        <w:noProof/>
        <w:sz w:val="16"/>
        <w:szCs w:val="12"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86F12"/>
    <w:rsid w:val="000A2889"/>
    <w:rsid w:val="000B4BF8"/>
    <w:rsid w:val="000C33EB"/>
    <w:rsid w:val="000D1825"/>
    <w:rsid w:val="000E5789"/>
    <w:rsid w:val="000F2898"/>
    <w:rsid w:val="001067D7"/>
    <w:rsid w:val="00115663"/>
    <w:rsid w:val="001348B0"/>
    <w:rsid w:val="001536FE"/>
    <w:rsid w:val="001601EE"/>
    <w:rsid w:val="0016275D"/>
    <w:rsid w:val="00180DFA"/>
    <w:rsid w:val="00182CB0"/>
    <w:rsid w:val="001870B2"/>
    <w:rsid w:val="001D1152"/>
    <w:rsid w:val="001E2DE9"/>
    <w:rsid w:val="001F45CB"/>
    <w:rsid w:val="00204DFA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6453"/>
    <w:rsid w:val="00307A2E"/>
    <w:rsid w:val="00312210"/>
    <w:rsid w:val="0033244F"/>
    <w:rsid w:val="003538C5"/>
    <w:rsid w:val="00361777"/>
    <w:rsid w:val="00361FC2"/>
    <w:rsid w:val="0039184A"/>
    <w:rsid w:val="00396C86"/>
    <w:rsid w:val="003B2F49"/>
    <w:rsid w:val="003B6609"/>
    <w:rsid w:val="003B6EC5"/>
    <w:rsid w:val="003E585D"/>
    <w:rsid w:val="003F7C02"/>
    <w:rsid w:val="004346C1"/>
    <w:rsid w:val="00437DB3"/>
    <w:rsid w:val="00462B54"/>
    <w:rsid w:val="00484FFC"/>
    <w:rsid w:val="00497797"/>
    <w:rsid w:val="004C595E"/>
    <w:rsid w:val="004E6488"/>
    <w:rsid w:val="00504F81"/>
    <w:rsid w:val="005073D0"/>
    <w:rsid w:val="0051379A"/>
    <w:rsid w:val="005168D9"/>
    <w:rsid w:val="00535A9A"/>
    <w:rsid w:val="00543AE2"/>
    <w:rsid w:val="00543DA3"/>
    <w:rsid w:val="00576382"/>
    <w:rsid w:val="00595B25"/>
    <w:rsid w:val="005F78D5"/>
    <w:rsid w:val="0060109A"/>
    <w:rsid w:val="00617468"/>
    <w:rsid w:val="00620729"/>
    <w:rsid w:val="00673242"/>
    <w:rsid w:val="00683D5F"/>
    <w:rsid w:val="00691768"/>
    <w:rsid w:val="0069588F"/>
    <w:rsid w:val="006C22C6"/>
    <w:rsid w:val="006F0367"/>
    <w:rsid w:val="006F2C26"/>
    <w:rsid w:val="006F6710"/>
    <w:rsid w:val="0070713A"/>
    <w:rsid w:val="00711C5F"/>
    <w:rsid w:val="00731182"/>
    <w:rsid w:val="00763FB8"/>
    <w:rsid w:val="0076657F"/>
    <w:rsid w:val="007C4A68"/>
    <w:rsid w:val="007C4A97"/>
    <w:rsid w:val="007D22A3"/>
    <w:rsid w:val="007E0D6E"/>
    <w:rsid w:val="007E3A99"/>
    <w:rsid w:val="007E48A1"/>
    <w:rsid w:val="008021CF"/>
    <w:rsid w:val="00815069"/>
    <w:rsid w:val="008200BF"/>
    <w:rsid w:val="00833A5C"/>
    <w:rsid w:val="00837F84"/>
    <w:rsid w:val="00855BB4"/>
    <w:rsid w:val="00856F9B"/>
    <w:rsid w:val="008658F6"/>
    <w:rsid w:val="00867864"/>
    <w:rsid w:val="00883D1B"/>
    <w:rsid w:val="00892E9B"/>
    <w:rsid w:val="008945AC"/>
    <w:rsid w:val="008E3123"/>
    <w:rsid w:val="0091007E"/>
    <w:rsid w:val="009439AA"/>
    <w:rsid w:val="00957928"/>
    <w:rsid w:val="00963B90"/>
    <w:rsid w:val="00981ED4"/>
    <w:rsid w:val="009B0C80"/>
    <w:rsid w:val="009B7391"/>
    <w:rsid w:val="009E3151"/>
    <w:rsid w:val="00A36890"/>
    <w:rsid w:val="00A45E55"/>
    <w:rsid w:val="00A802E7"/>
    <w:rsid w:val="00AA0E8F"/>
    <w:rsid w:val="00B22EC4"/>
    <w:rsid w:val="00B51900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BE103B"/>
    <w:rsid w:val="00C01BF5"/>
    <w:rsid w:val="00C12469"/>
    <w:rsid w:val="00C21D07"/>
    <w:rsid w:val="00C22BB9"/>
    <w:rsid w:val="00C3355F"/>
    <w:rsid w:val="00C665D5"/>
    <w:rsid w:val="00C947E4"/>
    <w:rsid w:val="00CA088F"/>
    <w:rsid w:val="00CE2CAB"/>
    <w:rsid w:val="00CF317E"/>
    <w:rsid w:val="00D27DDF"/>
    <w:rsid w:val="00D31A1D"/>
    <w:rsid w:val="00D56B72"/>
    <w:rsid w:val="00D626E4"/>
    <w:rsid w:val="00D904CD"/>
    <w:rsid w:val="00DB2BF3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D1C18"/>
    <w:rsid w:val="00EE5052"/>
    <w:rsid w:val="00EF4737"/>
    <w:rsid w:val="00F50E25"/>
    <w:rsid w:val="00F50ED1"/>
    <w:rsid w:val="00F62400"/>
    <w:rsid w:val="00F62EC4"/>
    <w:rsid w:val="00F64CF8"/>
    <w:rsid w:val="00F83039"/>
    <w:rsid w:val="00F863BC"/>
    <w:rsid w:val="00F87567"/>
    <w:rsid w:val="00F91A94"/>
    <w:rsid w:val="00FA5F92"/>
    <w:rsid w:val="00FE0173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39</TotalTime>
  <Pages>1</Pages>
  <Words>292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Dimitar Minchev</cp:lastModifiedBy>
  <cp:revision>30</cp:revision>
  <cp:lastPrinted>2022-05-21T05:51:00Z</cp:lastPrinted>
  <dcterms:created xsi:type="dcterms:W3CDTF">2022-05-21T05:46:00Z</dcterms:created>
  <dcterms:modified xsi:type="dcterms:W3CDTF">2023-05-04T05:58:00Z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