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4EBBC9AD" w:rsidR="00C3355F" w:rsidRPr="003538C5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6977BA">
        <w:rPr>
          <w:rFonts w:ascii="Comfortaa SemiBold" w:hAnsi="Comfortaa SemiBold"/>
          <w:color w:val="auto"/>
          <w:sz w:val="32"/>
          <w:szCs w:val="24"/>
        </w:rPr>
        <w:t>B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6977BA">
        <w:rPr>
          <w:rFonts w:ascii="Comfortaa SemiBold" w:hAnsi="Comfortaa SemiBold"/>
          <w:color w:val="auto"/>
          <w:sz w:val="32"/>
          <w:szCs w:val="24"/>
        </w:rPr>
        <w:t>C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5D1F3B" w:rsidRPr="005D1F3B">
        <w:rPr>
          <w:rFonts w:ascii="Comfortaa SemiBold" w:hAnsi="Comfortaa SemiBold"/>
          <w:color w:val="auto"/>
          <w:sz w:val="32"/>
          <w:szCs w:val="24"/>
          <w:lang w:val="bg-BG"/>
        </w:rPr>
        <w:t>ГЛАВОБЛЪСКАНИЦА</w:t>
      </w:r>
    </w:p>
    <w:p w14:paraId="287CF813" w14:textId="4495D117" w:rsidR="006D7246" w:rsidRPr="006D7246" w:rsidRDefault="005C540D" w:rsidP="006D7246">
      <w:pPr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noProof/>
          <w:szCs w:val="24"/>
          <w:lang w:val="bg-BG"/>
        </w:rPr>
        <w:drawing>
          <wp:anchor distT="0" distB="0" distL="114300" distR="114300" simplePos="0" relativeHeight="251658240" behindDoc="0" locked="0" layoutInCell="1" allowOverlap="1" wp14:anchorId="529B869F" wp14:editId="4D23520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849120" cy="12757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46" w:rsidRPr="006D7246">
        <w:rPr>
          <w:rFonts w:ascii="Comfortaa Light" w:hAnsi="Comfortaa Light"/>
          <w:szCs w:val="24"/>
          <w:lang w:val="bg-BG"/>
        </w:rPr>
        <w:t>Росица разгадава следната главоблъсканица: Дадена е квадратна таблица с размери n x n във всяка клетка</w:t>
      </w:r>
      <w:r w:rsidR="00AF266A">
        <w:rPr>
          <w:rFonts w:ascii="Comfortaa Light" w:hAnsi="Comfortaa Light"/>
          <w:szCs w:val="24"/>
          <w:lang w:val="bg-BG"/>
        </w:rPr>
        <w:t>,</w:t>
      </w:r>
      <w:r w:rsidR="006D7246" w:rsidRPr="006D7246">
        <w:rPr>
          <w:rFonts w:ascii="Comfortaa Light" w:hAnsi="Comfortaa Light"/>
          <w:szCs w:val="24"/>
          <w:lang w:val="bg-BG"/>
        </w:rPr>
        <w:t xml:space="preserve"> на която е записана главна латинска буква. Освен това е даден списък от ключови думи. Росица трябва да вземе поредната ключова дума и да я намери  в таблицата. Това означава да намери всички букви на тази дума в таблицата, като буквите са разположени по такъв начин, че клетката,  в която се намира всяка следваща буква на думата, е съседна на клетката, в която е записана предходната буква. Клетките се наричат съседни, ако имат обща страна, т.е. съседни са по вертикал или по хоризонтал. На фигурата е показано как е разположена в таблицата думата OLYMPIAD.  Щом Росица намери думата, тя я задрасква от таблицата. Зачеркнатите букви не могат да се използват в други ключови думи. След като са намерени и задраскани всички букви от ключовите думи, в таблицата остават още няколко букви, от които Росица трябва да отгатне думата, зашифрована в главоблъсканицата.  Вие може да помогнете на Росица, като напишете програма conundrum, която по дадена таблица и списък на ключовите думи, да отпечатва буквите, от които се образува скритата в пъзела дума. </w:t>
      </w:r>
    </w:p>
    <w:p w14:paraId="5D45C1D3" w14:textId="77777777" w:rsidR="006D7246" w:rsidRPr="005D1F3B" w:rsidRDefault="006D7246" w:rsidP="005D1F3B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5D1F3B">
        <w:rPr>
          <w:rFonts w:ascii="Comfortaa Light" w:hAnsi="Comfortaa Light"/>
          <w:b/>
          <w:bCs/>
          <w:szCs w:val="24"/>
          <w:lang w:val="bg-BG"/>
        </w:rPr>
        <w:t xml:space="preserve">Вход </w:t>
      </w:r>
    </w:p>
    <w:p w14:paraId="58299C15" w14:textId="77777777" w:rsidR="006D7246" w:rsidRPr="006D7246" w:rsidRDefault="006D7246" w:rsidP="006D7246">
      <w:pPr>
        <w:jc w:val="both"/>
        <w:rPr>
          <w:rFonts w:ascii="Comfortaa Light" w:hAnsi="Comfortaa Light"/>
          <w:szCs w:val="24"/>
          <w:lang w:val="bg-BG"/>
        </w:rPr>
      </w:pPr>
      <w:r w:rsidRPr="006D7246">
        <w:rPr>
          <w:rFonts w:ascii="Comfortaa Light" w:hAnsi="Comfortaa Light"/>
          <w:szCs w:val="24"/>
          <w:lang w:val="bg-BG"/>
        </w:rPr>
        <w:t xml:space="preserve">От първия ред на стандартния вход се въвеждат две цели числа n  и m, разделени с един интервал. От следващите n реда се въвеждат по n главни латински букви, които описват главоблъсканицата. Следващите m реда съдържат ключовите думи. Ключовите думи се състоят само от главни латински букви.  Всяка ключова дума може да се намери и задраска в таблицата по описания по горе начин.  </w:t>
      </w:r>
    </w:p>
    <w:p w14:paraId="4F55C910" w14:textId="77777777" w:rsidR="006D7246" w:rsidRPr="005D1F3B" w:rsidRDefault="006D7246" w:rsidP="005D1F3B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5D1F3B">
        <w:rPr>
          <w:rFonts w:ascii="Comfortaa Light" w:hAnsi="Comfortaa Light"/>
          <w:b/>
          <w:bCs/>
          <w:szCs w:val="24"/>
          <w:lang w:val="bg-BG"/>
        </w:rPr>
        <w:t xml:space="preserve">Изход </w:t>
      </w:r>
    </w:p>
    <w:p w14:paraId="290F592F" w14:textId="77777777" w:rsidR="006D7246" w:rsidRPr="006D7246" w:rsidRDefault="006D7246" w:rsidP="006D7246">
      <w:pPr>
        <w:jc w:val="both"/>
        <w:rPr>
          <w:rFonts w:ascii="Comfortaa Light" w:hAnsi="Comfortaa Light"/>
          <w:szCs w:val="24"/>
          <w:lang w:val="bg-BG"/>
        </w:rPr>
      </w:pPr>
      <w:r w:rsidRPr="006D7246">
        <w:rPr>
          <w:rFonts w:ascii="Comfortaa Light" w:hAnsi="Comfortaa Light"/>
          <w:szCs w:val="24"/>
          <w:lang w:val="bg-BG"/>
        </w:rPr>
        <w:t xml:space="preserve">На един ред на стандартния изход програмата трябва да изведе буквите, които остават  в таблицата, подредени по азбучен ред. </w:t>
      </w:r>
    </w:p>
    <w:p w14:paraId="4CDD28E7" w14:textId="77777777" w:rsidR="006D7246" w:rsidRPr="005D1F3B" w:rsidRDefault="006D7246" w:rsidP="005D1F3B">
      <w:pPr>
        <w:spacing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5D1F3B">
        <w:rPr>
          <w:rFonts w:ascii="Comfortaa Light" w:hAnsi="Comfortaa Light"/>
          <w:b/>
          <w:bCs/>
          <w:szCs w:val="24"/>
          <w:lang w:val="bg-BG"/>
        </w:rPr>
        <w:t xml:space="preserve">Ограничения </w:t>
      </w:r>
    </w:p>
    <w:p w14:paraId="5B771509" w14:textId="77777777" w:rsidR="006D7246" w:rsidRPr="006D7246" w:rsidRDefault="006D7246" w:rsidP="005D1F3B">
      <w:pPr>
        <w:spacing w:after="0"/>
        <w:jc w:val="both"/>
        <w:rPr>
          <w:rFonts w:ascii="Comfortaa Light" w:hAnsi="Comfortaa Light"/>
          <w:szCs w:val="24"/>
          <w:lang w:val="bg-BG"/>
        </w:rPr>
      </w:pPr>
      <w:r w:rsidRPr="006D7246">
        <w:rPr>
          <w:rFonts w:ascii="Comfortaa Light" w:hAnsi="Comfortaa Light"/>
          <w:szCs w:val="24"/>
          <w:lang w:val="bg-BG"/>
        </w:rPr>
        <w:t>1≤ n ≤ 10</w:t>
      </w:r>
    </w:p>
    <w:p w14:paraId="026EE26D" w14:textId="77777777" w:rsidR="006D7246" w:rsidRPr="006D7246" w:rsidRDefault="006D7246" w:rsidP="005D1F3B">
      <w:pPr>
        <w:spacing w:after="0"/>
        <w:jc w:val="both"/>
        <w:rPr>
          <w:rFonts w:ascii="Comfortaa Light" w:hAnsi="Comfortaa Light"/>
          <w:szCs w:val="24"/>
          <w:lang w:val="bg-BG"/>
        </w:rPr>
      </w:pPr>
      <w:r w:rsidRPr="006D7246">
        <w:rPr>
          <w:rFonts w:ascii="Comfortaa Light" w:hAnsi="Comfortaa Light"/>
          <w:szCs w:val="24"/>
          <w:lang w:val="bg-BG"/>
        </w:rPr>
        <w:t xml:space="preserve">0 ≤ m ≤ 10 </w:t>
      </w:r>
    </w:p>
    <w:p w14:paraId="581D9715" w14:textId="72F10F24" w:rsidR="009B0C80" w:rsidRDefault="006D7246" w:rsidP="006D7246">
      <w:pPr>
        <w:jc w:val="both"/>
        <w:rPr>
          <w:rFonts w:ascii="Comfortaa Light" w:hAnsi="Comfortaa Light"/>
          <w:szCs w:val="24"/>
          <w:lang w:val="bg-BG"/>
        </w:rPr>
      </w:pPr>
      <w:r w:rsidRPr="006D7246">
        <w:rPr>
          <w:rFonts w:ascii="Comfortaa Light" w:hAnsi="Comfortaa Light"/>
          <w:szCs w:val="24"/>
          <w:lang w:val="bg-BG"/>
        </w:rPr>
        <w:t>1 ≤ брой символи в ключова дума ≤ 20</w:t>
      </w:r>
    </w:p>
    <w:p w14:paraId="7DF44A91" w14:textId="1FDD8EB8" w:rsidR="00842752" w:rsidRDefault="00842752">
      <w:pPr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856F9B" w:rsidRPr="008021CF" w14:paraId="600AFAB8" w14:textId="77777777" w:rsidTr="008021CF">
        <w:trPr>
          <w:trHeight w:val="293"/>
        </w:trPr>
        <w:tc>
          <w:tcPr>
            <w:tcW w:w="5184" w:type="dxa"/>
            <w:shd w:val="clear" w:color="auto" w:fill="auto"/>
          </w:tcPr>
          <w:p w14:paraId="5588E714" w14:textId="08EFA80C" w:rsidR="00856F9B" w:rsidRPr="00F53EBE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lastRenderedPageBreak/>
              <w:t>Примерен вход</w:t>
            </w:r>
            <w:r w:rsidR="00F53EBE">
              <w:rPr>
                <w:rFonts w:ascii="Comfortaa Light" w:hAnsi="Comfortaa Light"/>
                <w:b/>
                <w:bCs/>
                <w:szCs w:val="24"/>
              </w:rPr>
              <w:t xml:space="preserve"> 1</w:t>
            </w:r>
          </w:p>
        </w:tc>
        <w:tc>
          <w:tcPr>
            <w:tcW w:w="5184" w:type="dxa"/>
            <w:shd w:val="clear" w:color="auto" w:fill="auto"/>
          </w:tcPr>
          <w:p w14:paraId="0015D14C" w14:textId="62F0BDBB" w:rsidR="00856F9B" w:rsidRPr="00F53EBE" w:rsidRDefault="00856F9B" w:rsidP="002A33C9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  <w:r w:rsidR="00F53EBE">
              <w:rPr>
                <w:rFonts w:ascii="Comfortaa Light" w:hAnsi="Comfortaa Light"/>
                <w:b/>
                <w:bCs/>
                <w:szCs w:val="24"/>
              </w:rPr>
              <w:t xml:space="preserve"> 1</w:t>
            </w:r>
          </w:p>
        </w:tc>
      </w:tr>
      <w:tr w:rsidR="008021CF" w:rsidRPr="008021CF" w14:paraId="39D555F9" w14:textId="77777777" w:rsidTr="006F6710">
        <w:trPr>
          <w:trHeight w:val="1709"/>
        </w:trPr>
        <w:tc>
          <w:tcPr>
            <w:tcW w:w="5184" w:type="dxa"/>
            <w:shd w:val="clear" w:color="auto" w:fill="auto"/>
          </w:tcPr>
          <w:p w14:paraId="690C7819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5 3 </w:t>
            </w:r>
          </w:p>
          <w:p w14:paraId="1E6855F0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POLTE </w:t>
            </w:r>
          </w:p>
          <w:p w14:paraId="23B59F85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RWYMS </w:t>
            </w:r>
          </w:p>
          <w:p w14:paraId="09B58829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OAIPT </w:t>
            </w:r>
          </w:p>
          <w:p w14:paraId="14355461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BDANR </w:t>
            </w:r>
          </w:p>
          <w:p w14:paraId="5CF2CBA7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LEMES </w:t>
            </w:r>
          </w:p>
          <w:p w14:paraId="697BAB45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OLYMPIAD </w:t>
            </w:r>
          </w:p>
          <w:p w14:paraId="48665B98" w14:textId="77777777" w:rsidR="00F53EBE" w:rsidRPr="00F53EBE" w:rsidRDefault="00F53EBE" w:rsidP="00F53E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 xml:space="preserve">PROBLEM </w:t>
            </w:r>
          </w:p>
          <w:p w14:paraId="02875975" w14:textId="19D4B4C8" w:rsidR="008021CF" w:rsidRPr="008021CF" w:rsidRDefault="00F53EBE" w:rsidP="00F53EBE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F53EBE">
              <w:rPr>
                <w:rFonts w:ascii="Consolas" w:eastAsia="Consolas" w:hAnsi="Consolas" w:cs="Consolas"/>
                <w:szCs w:val="24"/>
              </w:rPr>
              <w:t>TEST</w:t>
            </w:r>
          </w:p>
        </w:tc>
        <w:tc>
          <w:tcPr>
            <w:tcW w:w="5184" w:type="dxa"/>
            <w:shd w:val="clear" w:color="auto" w:fill="auto"/>
          </w:tcPr>
          <w:p w14:paraId="3F3D9DA3" w14:textId="4669F51C" w:rsidR="008021CF" w:rsidRPr="006F6710" w:rsidRDefault="0047753B" w:rsidP="008021CF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47753B">
              <w:rPr>
                <w:rFonts w:ascii="Comfortaa Light" w:hAnsi="Comfortaa Light"/>
                <w:szCs w:val="24"/>
                <w:lang w:val="bg-BG"/>
              </w:rPr>
              <w:t>AENRSW</w:t>
            </w:r>
          </w:p>
        </w:tc>
      </w:tr>
    </w:tbl>
    <w:p w14:paraId="29DFE773" w14:textId="77777777" w:rsidR="00DB2BF3" w:rsidRDefault="00DB2BF3" w:rsidP="00967F8F">
      <w:pPr>
        <w:rPr>
          <w:rFonts w:ascii="Consolas" w:hAnsi="Consolas"/>
          <w:sz w:val="22"/>
          <w:szCs w:val="18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84"/>
      </w:tblGrid>
      <w:tr w:rsidR="0047753B" w:rsidRPr="008021CF" w14:paraId="73452777" w14:textId="77777777" w:rsidTr="00506A2F">
        <w:trPr>
          <w:trHeight w:val="293"/>
        </w:trPr>
        <w:tc>
          <w:tcPr>
            <w:tcW w:w="5184" w:type="dxa"/>
            <w:shd w:val="clear" w:color="auto" w:fill="auto"/>
          </w:tcPr>
          <w:p w14:paraId="21494B6C" w14:textId="70D3B7AF" w:rsidR="0047753B" w:rsidRPr="00F53EBE" w:rsidRDefault="0047753B" w:rsidP="00506A2F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вход</w:t>
            </w:r>
            <w:r>
              <w:rPr>
                <w:rFonts w:ascii="Comfortaa Light" w:hAnsi="Comfortaa Light"/>
                <w:b/>
                <w:bCs/>
                <w:szCs w:val="24"/>
              </w:rPr>
              <w:t xml:space="preserve"> 2</w:t>
            </w:r>
          </w:p>
        </w:tc>
        <w:tc>
          <w:tcPr>
            <w:tcW w:w="5184" w:type="dxa"/>
            <w:shd w:val="clear" w:color="auto" w:fill="auto"/>
          </w:tcPr>
          <w:p w14:paraId="13DF296E" w14:textId="3830484D" w:rsidR="0047753B" w:rsidRPr="00F53EBE" w:rsidRDefault="0047753B" w:rsidP="00506A2F">
            <w:pPr>
              <w:spacing w:after="0"/>
              <w:rPr>
                <w:rFonts w:ascii="Comfortaa Light" w:hAnsi="Comfortaa Light"/>
                <w:b/>
                <w:bCs/>
                <w:szCs w:val="24"/>
              </w:rPr>
            </w:pPr>
            <w:r w:rsidRPr="008021CF">
              <w:rPr>
                <w:rFonts w:ascii="Comfortaa Light" w:hAnsi="Comfortaa Light"/>
                <w:b/>
                <w:bCs/>
                <w:szCs w:val="24"/>
                <w:lang w:val="bg-BG"/>
              </w:rPr>
              <w:t>Примерен изход</w:t>
            </w:r>
            <w:r>
              <w:rPr>
                <w:rFonts w:ascii="Comfortaa Light" w:hAnsi="Comfortaa Light"/>
                <w:b/>
                <w:bCs/>
                <w:szCs w:val="24"/>
              </w:rPr>
              <w:t xml:space="preserve"> 2</w:t>
            </w:r>
          </w:p>
        </w:tc>
      </w:tr>
      <w:tr w:rsidR="0047753B" w:rsidRPr="008021CF" w14:paraId="6C7F0647" w14:textId="77777777" w:rsidTr="00506A2F">
        <w:trPr>
          <w:trHeight w:val="1709"/>
        </w:trPr>
        <w:tc>
          <w:tcPr>
            <w:tcW w:w="5184" w:type="dxa"/>
            <w:shd w:val="clear" w:color="auto" w:fill="auto"/>
          </w:tcPr>
          <w:p w14:paraId="510E0554" w14:textId="77777777" w:rsidR="008E502B" w:rsidRPr="008E502B" w:rsidRDefault="008E502B" w:rsidP="008E5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 xml:space="preserve">3 2 </w:t>
            </w:r>
          </w:p>
          <w:p w14:paraId="21EF4388" w14:textId="77777777" w:rsidR="008E502B" w:rsidRPr="008E502B" w:rsidRDefault="008E502B" w:rsidP="008E5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 xml:space="preserve">ISQ </w:t>
            </w:r>
          </w:p>
          <w:p w14:paraId="72FE6DFA" w14:textId="77777777" w:rsidR="008E502B" w:rsidRPr="008E502B" w:rsidRDefault="008E502B" w:rsidP="008E5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 xml:space="preserve">ABC </w:t>
            </w:r>
          </w:p>
          <w:p w14:paraId="25CE0B27" w14:textId="77777777" w:rsidR="008E502B" w:rsidRPr="008E502B" w:rsidRDefault="008E502B" w:rsidP="008E5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 xml:space="preserve">IQW </w:t>
            </w:r>
          </w:p>
          <w:p w14:paraId="6C8EB068" w14:textId="77777777" w:rsidR="008E502B" w:rsidRPr="008E502B" w:rsidRDefault="008E502B" w:rsidP="008E5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nsolas" w:eastAsia="Consolas" w:hAnsi="Consolas" w:cs="Consolas"/>
                <w:szCs w:val="24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 xml:space="preserve">I </w:t>
            </w:r>
          </w:p>
          <w:p w14:paraId="3A81877D" w14:textId="39126C6F" w:rsidR="0047753B" w:rsidRPr="008021CF" w:rsidRDefault="008E502B" w:rsidP="008E502B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8E502B">
              <w:rPr>
                <w:rFonts w:ascii="Consolas" w:eastAsia="Consolas" w:hAnsi="Consolas" w:cs="Consolas"/>
                <w:szCs w:val="24"/>
              </w:rPr>
              <w:t>IS</w:t>
            </w:r>
          </w:p>
        </w:tc>
        <w:tc>
          <w:tcPr>
            <w:tcW w:w="5184" w:type="dxa"/>
            <w:shd w:val="clear" w:color="auto" w:fill="auto"/>
          </w:tcPr>
          <w:p w14:paraId="16378F3E" w14:textId="7B92067E" w:rsidR="0047753B" w:rsidRPr="006F6710" w:rsidRDefault="00842752" w:rsidP="00506A2F">
            <w:pPr>
              <w:spacing w:after="0"/>
              <w:rPr>
                <w:rFonts w:ascii="Comfortaa Light" w:hAnsi="Comfortaa Light"/>
                <w:szCs w:val="24"/>
                <w:lang w:val="bg-BG"/>
              </w:rPr>
            </w:pPr>
            <w:r w:rsidRPr="00842752">
              <w:rPr>
                <w:rFonts w:ascii="Comfortaa Light" w:hAnsi="Comfortaa Light"/>
                <w:szCs w:val="24"/>
                <w:lang w:val="bg-BG"/>
              </w:rPr>
              <w:t>ABCQQW</w:t>
            </w:r>
          </w:p>
        </w:tc>
      </w:tr>
    </w:tbl>
    <w:p w14:paraId="13B4FC8C" w14:textId="77777777" w:rsidR="0047753B" w:rsidRPr="00267C00" w:rsidRDefault="0047753B" w:rsidP="00967F8F">
      <w:pPr>
        <w:rPr>
          <w:rFonts w:ascii="Consolas" w:hAnsi="Consolas"/>
          <w:sz w:val="22"/>
          <w:szCs w:val="18"/>
          <w:lang w:val="bg-BG"/>
        </w:rPr>
      </w:pPr>
    </w:p>
    <w:sectPr w:rsidR="0047753B" w:rsidRPr="00267C00" w:rsidSect="00963B9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16DB6" w14:textId="77777777" w:rsidR="00130FFD" w:rsidRDefault="00130FFD">
      <w:pPr>
        <w:spacing w:after="0" w:line="240" w:lineRule="auto"/>
      </w:pPr>
      <w:r>
        <w:separator/>
      </w:r>
    </w:p>
  </w:endnote>
  <w:endnote w:type="continuationSeparator" w:id="0">
    <w:p w14:paraId="764E6D47" w14:textId="77777777" w:rsidR="00130FFD" w:rsidRDefault="0013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46E9A" w14:textId="77777777" w:rsidR="00130FFD" w:rsidRDefault="00130FFD">
      <w:pPr>
        <w:spacing w:after="0" w:line="240" w:lineRule="auto"/>
      </w:pPr>
      <w:r>
        <w:separator/>
      </w:r>
    </w:p>
  </w:footnote>
  <w:footnote w:type="continuationSeparator" w:id="0">
    <w:p w14:paraId="21C09419" w14:textId="77777777" w:rsidR="00130FFD" w:rsidRDefault="00130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7296C694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EB0D81">
      <w:rPr>
        <w:rFonts w:ascii="Comfortaa" w:hAnsi="Comfortaa"/>
        <w:b/>
        <w:smallCaps/>
        <w:color w:val="333333"/>
        <w:spacing w:val="20"/>
        <w:szCs w:val="24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6977BA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6977BA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6977BA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6977BA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B0D81" w:rsidRDefault="00957928" w:rsidP="00EB0D81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 w:val="16"/>
        <w:szCs w:val="16"/>
        <w:lang w:val="bg-BG"/>
      </w:rPr>
    </w:pPr>
    <w:r w:rsidRPr="00EB0D81">
      <w:rPr>
        <w:rFonts w:ascii="Comfortaa" w:hAnsi="Comfortaa"/>
        <w:noProof/>
        <w:sz w:val="16"/>
        <w:szCs w:val="12"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C33EB"/>
    <w:rsid w:val="000D1825"/>
    <w:rsid w:val="000E5789"/>
    <w:rsid w:val="000F2898"/>
    <w:rsid w:val="001067D7"/>
    <w:rsid w:val="00115663"/>
    <w:rsid w:val="00130FFD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538C5"/>
    <w:rsid w:val="00361777"/>
    <w:rsid w:val="00361FC2"/>
    <w:rsid w:val="00396C86"/>
    <w:rsid w:val="003B2F49"/>
    <w:rsid w:val="003B6EC5"/>
    <w:rsid w:val="003E585D"/>
    <w:rsid w:val="003F7C02"/>
    <w:rsid w:val="004346C1"/>
    <w:rsid w:val="00437DB3"/>
    <w:rsid w:val="00462B54"/>
    <w:rsid w:val="0047753B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C540D"/>
    <w:rsid w:val="005D1F3B"/>
    <w:rsid w:val="005F78D5"/>
    <w:rsid w:val="0060109A"/>
    <w:rsid w:val="00620729"/>
    <w:rsid w:val="00673242"/>
    <w:rsid w:val="00683D5F"/>
    <w:rsid w:val="00691768"/>
    <w:rsid w:val="0069588F"/>
    <w:rsid w:val="006977BA"/>
    <w:rsid w:val="006C22C6"/>
    <w:rsid w:val="006D7246"/>
    <w:rsid w:val="006F0367"/>
    <w:rsid w:val="006F2C26"/>
    <w:rsid w:val="006F6710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7E48A1"/>
    <w:rsid w:val="008021CF"/>
    <w:rsid w:val="00815069"/>
    <w:rsid w:val="008200BF"/>
    <w:rsid w:val="00833A5C"/>
    <w:rsid w:val="00837F84"/>
    <w:rsid w:val="00842752"/>
    <w:rsid w:val="00855BB4"/>
    <w:rsid w:val="00856F9B"/>
    <w:rsid w:val="008658F6"/>
    <w:rsid w:val="00867864"/>
    <w:rsid w:val="00883D1B"/>
    <w:rsid w:val="00892E9B"/>
    <w:rsid w:val="008945AC"/>
    <w:rsid w:val="008E3123"/>
    <w:rsid w:val="008E502B"/>
    <w:rsid w:val="009439AA"/>
    <w:rsid w:val="00957928"/>
    <w:rsid w:val="00963B90"/>
    <w:rsid w:val="00967F8F"/>
    <w:rsid w:val="0098705C"/>
    <w:rsid w:val="009B0C80"/>
    <w:rsid w:val="009B7391"/>
    <w:rsid w:val="009E3151"/>
    <w:rsid w:val="00A36890"/>
    <w:rsid w:val="00A45E55"/>
    <w:rsid w:val="00A802E7"/>
    <w:rsid w:val="00AA0E8F"/>
    <w:rsid w:val="00AF266A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BE103B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27DDF"/>
    <w:rsid w:val="00D31A1D"/>
    <w:rsid w:val="00D56B72"/>
    <w:rsid w:val="00D626E4"/>
    <w:rsid w:val="00D904CD"/>
    <w:rsid w:val="00DB2BF3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B0D81"/>
    <w:rsid w:val="00EC1D9C"/>
    <w:rsid w:val="00EE5052"/>
    <w:rsid w:val="00EF4737"/>
    <w:rsid w:val="00F50E25"/>
    <w:rsid w:val="00F50ED1"/>
    <w:rsid w:val="00F53EBE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53B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23</TotalTime>
  <Pages>2</Pages>
  <Words>326</Words>
  <Characters>1633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33</cp:revision>
  <cp:lastPrinted>2022-05-21T05:51:00Z</cp:lastPrinted>
  <dcterms:created xsi:type="dcterms:W3CDTF">2022-05-21T05:46:00Z</dcterms:created>
  <dcterms:modified xsi:type="dcterms:W3CDTF">2023-05-04T05:43:00Z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