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AC2D9" w14:textId="09D7D369" w:rsidR="00C3355F" w:rsidRPr="00F43A91" w:rsidRDefault="00CE24CD" w:rsidP="006A10FB">
      <w:pPr>
        <w:pStyle w:val="Heading1"/>
        <w:spacing w:before="0" w:after="240"/>
        <w:rPr>
          <w:rFonts w:ascii="Comfortaa SemiBold" w:hAnsi="Comfortaa SemiBold"/>
          <w:color w:val="auto"/>
          <w:sz w:val="32"/>
          <w:szCs w:val="24"/>
          <w:lang w:val="bg-BG"/>
        </w:rPr>
      </w:pPr>
      <w:r w:rsidRPr="00F43A91">
        <w:rPr>
          <w:rFonts w:ascii="Comfortaa SemiBold" w:hAnsi="Comfortaa SemiBold"/>
          <w:color w:val="auto"/>
          <w:sz w:val="32"/>
          <w:szCs w:val="24"/>
          <w:lang w:val="bg-BG"/>
        </w:rPr>
        <w:t xml:space="preserve">ГРУПА C. ЗАДАЧА </w:t>
      </w:r>
      <w:r w:rsidR="00BA1386" w:rsidRPr="00F43A91">
        <w:rPr>
          <w:rFonts w:ascii="Comfortaa SemiBold" w:hAnsi="Comfortaa SemiBold"/>
          <w:color w:val="auto"/>
          <w:sz w:val="32"/>
          <w:szCs w:val="24"/>
        </w:rPr>
        <w:t>D</w:t>
      </w:r>
      <w:r w:rsidRPr="00F43A91">
        <w:rPr>
          <w:rFonts w:ascii="Comfortaa SemiBold" w:hAnsi="Comfortaa SemiBold"/>
          <w:color w:val="auto"/>
          <w:sz w:val="32"/>
          <w:szCs w:val="24"/>
          <w:lang w:val="bg-BG"/>
        </w:rPr>
        <w:t xml:space="preserve">. </w:t>
      </w:r>
      <w:r w:rsidR="00BA1386" w:rsidRPr="00F43A91">
        <w:rPr>
          <w:rFonts w:ascii="Comfortaa SemiBold" w:hAnsi="Comfortaa SemiBold"/>
          <w:color w:val="auto"/>
          <w:sz w:val="32"/>
          <w:szCs w:val="24"/>
          <w:lang w:val="bg-BG"/>
        </w:rPr>
        <w:t>НУЛИ</w:t>
      </w:r>
    </w:p>
    <w:p w14:paraId="4A8A2573" w14:textId="08678E83" w:rsidR="00BA1386" w:rsidRPr="006A10FB" w:rsidRDefault="00BA1386" w:rsidP="006A10FB">
      <w:pPr>
        <w:jc w:val="both"/>
        <w:rPr>
          <w:rFonts w:ascii="Comfortaa Light" w:hAnsi="Comfortaa Light"/>
          <w:lang w:val="bg-BG"/>
        </w:rPr>
      </w:pPr>
      <w:r w:rsidRPr="006A10FB">
        <w:rPr>
          <w:rFonts w:ascii="Comfortaa Light" w:hAnsi="Comfortaa Light"/>
          <w:lang w:val="bg-BG"/>
        </w:rPr>
        <w:t xml:space="preserve">Учителката на Иванчо му дала за домашна работа да напише в тетрадката си числата от 1 до N, но за да е по-интересно му поставила допълнителна задача да преброи нулите. Помогнете на Иванчо, като напишете програма, която пресмята колко пъти е използвана цифрата нула. </w:t>
      </w:r>
    </w:p>
    <w:p w14:paraId="0B656829" w14:textId="07D2DEDB" w:rsidR="00BA1386" w:rsidRPr="006A10FB" w:rsidRDefault="00BA1386" w:rsidP="00BA1386">
      <w:pPr>
        <w:spacing w:after="0"/>
        <w:rPr>
          <w:rFonts w:ascii="Comfortaa Light" w:hAnsi="Comfortaa Light"/>
          <w:b/>
          <w:bCs/>
          <w:lang w:val="bg-BG"/>
        </w:rPr>
      </w:pPr>
      <w:r w:rsidRPr="006A10FB">
        <w:rPr>
          <w:rFonts w:ascii="Comfortaa Light" w:hAnsi="Comfortaa Light"/>
          <w:b/>
          <w:bCs/>
          <w:lang w:val="bg-BG"/>
        </w:rPr>
        <w:t>Вход</w:t>
      </w:r>
    </w:p>
    <w:p w14:paraId="4C599CC6" w14:textId="77777777" w:rsidR="00BA1386" w:rsidRPr="006A10FB" w:rsidRDefault="00BA1386" w:rsidP="00BA1386">
      <w:pPr>
        <w:rPr>
          <w:rFonts w:ascii="Comfortaa Light" w:hAnsi="Comfortaa Light"/>
          <w:lang w:val="bg-BG"/>
        </w:rPr>
      </w:pPr>
      <w:r w:rsidRPr="006A10FB">
        <w:rPr>
          <w:rFonts w:ascii="Comfortaa Light" w:hAnsi="Comfortaa Light"/>
          <w:lang w:val="bg-BG"/>
        </w:rPr>
        <w:t xml:space="preserve">От стандартния вход се въвежда стойност на N, цяло положително число с най-много 16 цифри.  </w:t>
      </w:r>
    </w:p>
    <w:p w14:paraId="4846BFB6" w14:textId="3FBC31EE" w:rsidR="00BA1386" w:rsidRPr="006A10FB" w:rsidRDefault="00BA1386" w:rsidP="00BA1386">
      <w:pPr>
        <w:spacing w:after="0"/>
        <w:rPr>
          <w:rFonts w:ascii="Comfortaa Light" w:hAnsi="Comfortaa Light"/>
          <w:b/>
          <w:bCs/>
          <w:lang w:val="bg-BG"/>
        </w:rPr>
      </w:pPr>
      <w:r w:rsidRPr="006A10FB">
        <w:rPr>
          <w:rFonts w:ascii="Comfortaa Light" w:hAnsi="Comfortaa Light"/>
          <w:b/>
          <w:bCs/>
          <w:lang w:val="bg-BG"/>
        </w:rPr>
        <w:t>Изход</w:t>
      </w:r>
    </w:p>
    <w:p w14:paraId="5D358BB9" w14:textId="77777777" w:rsidR="00BA1386" w:rsidRPr="006A10FB" w:rsidRDefault="00BA1386" w:rsidP="00BA1386">
      <w:pPr>
        <w:rPr>
          <w:rFonts w:ascii="Comfortaa Light" w:hAnsi="Comfortaa Light"/>
          <w:lang w:val="bg-BG"/>
        </w:rPr>
      </w:pPr>
      <w:r w:rsidRPr="006A10FB">
        <w:rPr>
          <w:rFonts w:ascii="Comfortaa Light" w:hAnsi="Comfortaa Light"/>
          <w:lang w:val="bg-BG"/>
        </w:rPr>
        <w:t xml:space="preserve">На стандартния изход да се изведе колко пъти е използвана цифрата нула при написването на всички числа от 1 до N, включително.  </w:t>
      </w:r>
    </w:p>
    <w:p w14:paraId="6A80A571" w14:textId="31D43E0B" w:rsidR="00BA1386" w:rsidRPr="006A10FB" w:rsidRDefault="00BA1386" w:rsidP="00BA1386">
      <w:pPr>
        <w:spacing w:after="0"/>
        <w:rPr>
          <w:rFonts w:ascii="Comfortaa Light" w:hAnsi="Comfortaa Light"/>
          <w:b/>
          <w:bCs/>
          <w:lang w:val="bg-BG"/>
        </w:rPr>
      </w:pPr>
      <w:r w:rsidRPr="006A10FB">
        <w:rPr>
          <w:rFonts w:ascii="Comfortaa Light" w:hAnsi="Comfortaa Light"/>
          <w:b/>
          <w:bCs/>
          <w:lang w:val="bg-BG"/>
        </w:rPr>
        <w:t>Ограничения</w:t>
      </w:r>
    </w:p>
    <w:p w14:paraId="16A5D880" w14:textId="67D69CC7" w:rsidR="002D3AA9" w:rsidRPr="006A10FB" w:rsidRDefault="00BA1386" w:rsidP="00BA1386">
      <w:pPr>
        <w:rPr>
          <w:rFonts w:ascii="Comfortaa Light" w:hAnsi="Comfortaa Light"/>
          <w:lang w:val="bg-BG"/>
        </w:rPr>
      </w:pPr>
      <w:r w:rsidRPr="006A10FB">
        <w:rPr>
          <w:rFonts w:ascii="Comfortaa Light" w:hAnsi="Comfortaa Light"/>
          <w:lang w:val="bg-BG"/>
        </w:rPr>
        <w:t>1 ≤ N ≤ 10</w:t>
      </w:r>
      <w:r w:rsidRPr="006A10FB">
        <w:rPr>
          <w:rFonts w:ascii="Comfortaa Light" w:hAnsi="Comfortaa Light"/>
          <w:vertAlign w:val="superscript"/>
          <w:lang w:val="bg-BG"/>
        </w:rPr>
        <w:t>16</w:t>
      </w:r>
      <w:r w:rsidR="002D3AA9" w:rsidRPr="006A10FB">
        <w:rPr>
          <w:rFonts w:ascii="Comfortaa Light" w:hAnsi="Comfortaa Light"/>
          <w:lang w:val="bg-BG"/>
        </w:rPr>
        <w:t xml:space="preserve"> </w:t>
      </w:r>
    </w:p>
    <w:p w14:paraId="2F49743B" w14:textId="541D345C" w:rsidR="00BA1386" w:rsidRPr="006A10FB" w:rsidRDefault="00BA1386" w:rsidP="00BA1386">
      <w:pPr>
        <w:rPr>
          <w:rFonts w:ascii="Comfortaa Light" w:hAnsi="Comfortaa Light"/>
          <w:lang w:val="bg-BG"/>
        </w:rPr>
      </w:pPr>
      <w:r w:rsidRPr="006A10FB">
        <w:rPr>
          <w:rFonts w:ascii="Comfortaa Light" w:hAnsi="Comfortaa Light"/>
          <w:lang w:val="bg-BG"/>
        </w:rPr>
        <w:t>Примери</w:t>
      </w:r>
    </w:p>
    <w:tbl>
      <w:tblPr>
        <w:tblW w:w="10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4"/>
        <w:gridCol w:w="5367"/>
      </w:tblGrid>
      <w:tr w:rsidR="00BA1386" w:rsidRPr="006A10FB" w14:paraId="633702CD" w14:textId="77777777" w:rsidTr="006A10FB">
        <w:trPr>
          <w:trHeight w:val="421"/>
        </w:trPr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4C7F6" w14:textId="5F31807E" w:rsidR="00BA1386" w:rsidRPr="006A10FB" w:rsidRDefault="00BA1386" w:rsidP="006A10FB">
            <w:pPr>
              <w:spacing w:after="0"/>
              <w:rPr>
                <w:rFonts w:ascii="Comfortaa Light" w:hAnsi="Comfortaa Light"/>
                <w:b/>
                <w:lang w:val="bg-BG"/>
              </w:rPr>
            </w:pPr>
            <w:r w:rsidRPr="006A10FB">
              <w:rPr>
                <w:rFonts w:ascii="Comfortaa Light" w:hAnsi="Comfortaa Light"/>
                <w:b/>
                <w:lang w:val="bg-BG"/>
              </w:rPr>
              <w:t>Вход</w:t>
            </w:r>
          </w:p>
        </w:tc>
        <w:tc>
          <w:tcPr>
            <w:tcW w:w="5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823ED" w14:textId="694E5B32" w:rsidR="00BA1386" w:rsidRPr="006A10FB" w:rsidRDefault="00BA1386" w:rsidP="006A10FB">
            <w:pPr>
              <w:spacing w:after="0"/>
              <w:rPr>
                <w:rFonts w:ascii="Comfortaa Light" w:hAnsi="Comfortaa Light"/>
                <w:b/>
                <w:lang w:val="bg-BG"/>
              </w:rPr>
            </w:pPr>
            <w:r w:rsidRPr="006A10FB">
              <w:rPr>
                <w:rFonts w:ascii="Comfortaa Light" w:hAnsi="Comfortaa Light"/>
                <w:b/>
                <w:lang w:val="bg-BG"/>
              </w:rPr>
              <w:t>Изход</w:t>
            </w:r>
          </w:p>
        </w:tc>
      </w:tr>
      <w:tr w:rsidR="00BA1386" w:rsidRPr="006A10FB" w14:paraId="32485338" w14:textId="77777777" w:rsidTr="006A10FB">
        <w:trPr>
          <w:trHeight w:val="407"/>
        </w:trPr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36C28" w14:textId="77777777" w:rsidR="00BA1386" w:rsidRPr="006A10FB" w:rsidRDefault="00BA1386" w:rsidP="006A10FB">
            <w:pPr>
              <w:spacing w:after="0"/>
              <w:rPr>
                <w:rFonts w:ascii="Comfortaa Light" w:hAnsi="Comfortaa Light"/>
                <w:bCs/>
                <w:lang w:val="bg-BG"/>
              </w:rPr>
            </w:pPr>
            <w:r w:rsidRPr="006A10FB">
              <w:rPr>
                <w:rFonts w:ascii="Comfortaa Light" w:hAnsi="Comfortaa Light"/>
                <w:bCs/>
                <w:lang w:val="bg-BG"/>
              </w:rPr>
              <w:t>89</w:t>
            </w:r>
          </w:p>
        </w:tc>
        <w:tc>
          <w:tcPr>
            <w:tcW w:w="5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913C5" w14:textId="77777777" w:rsidR="00BA1386" w:rsidRPr="006A10FB" w:rsidRDefault="00BA1386" w:rsidP="006A10FB">
            <w:pPr>
              <w:spacing w:after="0"/>
              <w:rPr>
                <w:rFonts w:ascii="Comfortaa Light" w:hAnsi="Comfortaa Light"/>
                <w:bCs/>
                <w:lang w:val="bg-BG"/>
              </w:rPr>
            </w:pPr>
            <w:r w:rsidRPr="006A10FB">
              <w:rPr>
                <w:rFonts w:ascii="Comfortaa Light" w:hAnsi="Comfortaa Light"/>
                <w:bCs/>
                <w:lang w:val="bg-BG"/>
              </w:rPr>
              <w:t>8</w:t>
            </w:r>
          </w:p>
        </w:tc>
      </w:tr>
      <w:tr w:rsidR="00BA1386" w:rsidRPr="006A10FB" w14:paraId="40D64216" w14:textId="77777777" w:rsidTr="006A10FB">
        <w:trPr>
          <w:trHeight w:val="421"/>
        </w:trPr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D5F7E" w14:textId="77777777" w:rsidR="00BA1386" w:rsidRPr="006A10FB" w:rsidRDefault="00BA1386" w:rsidP="006A10FB">
            <w:pPr>
              <w:spacing w:after="0"/>
              <w:rPr>
                <w:rFonts w:ascii="Comfortaa Light" w:hAnsi="Comfortaa Light"/>
                <w:bCs/>
                <w:lang w:val="bg-BG"/>
              </w:rPr>
            </w:pPr>
            <w:r w:rsidRPr="006A10FB">
              <w:rPr>
                <w:rFonts w:ascii="Comfortaa Light" w:hAnsi="Comfortaa Light"/>
                <w:bCs/>
                <w:lang w:val="bg-BG"/>
              </w:rPr>
              <w:t>101</w:t>
            </w:r>
          </w:p>
        </w:tc>
        <w:tc>
          <w:tcPr>
            <w:tcW w:w="5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51793" w14:textId="77777777" w:rsidR="00BA1386" w:rsidRPr="006A10FB" w:rsidRDefault="00BA1386" w:rsidP="006A10FB">
            <w:pPr>
              <w:spacing w:after="0"/>
              <w:rPr>
                <w:rFonts w:ascii="Comfortaa Light" w:hAnsi="Comfortaa Light"/>
                <w:bCs/>
                <w:lang w:val="bg-BG"/>
              </w:rPr>
            </w:pPr>
            <w:r w:rsidRPr="006A10FB">
              <w:rPr>
                <w:rFonts w:ascii="Comfortaa Light" w:hAnsi="Comfortaa Light"/>
                <w:bCs/>
                <w:lang w:val="bg-BG"/>
              </w:rPr>
              <w:t>12</w:t>
            </w:r>
          </w:p>
        </w:tc>
      </w:tr>
      <w:tr w:rsidR="00BA1386" w:rsidRPr="006A10FB" w14:paraId="09C748B5" w14:textId="77777777" w:rsidTr="006A10FB">
        <w:trPr>
          <w:trHeight w:val="407"/>
        </w:trPr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21E1B" w14:textId="77777777" w:rsidR="00BA1386" w:rsidRPr="006A10FB" w:rsidRDefault="00BA1386" w:rsidP="006A10FB">
            <w:pPr>
              <w:spacing w:after="0"/>
              <w:rPr>
                <w:rFonts w:ascii="Comfortaa Light" w:hAnsi="Comfortaa Light"/>
                <w:bCs/>
                <w:lang w:val="bg-BG"/>
              </w:rPr>
            </w:pPr>
            <w:r w:rsidRPr="006A10FB">
              <w:rPr>
                <w:rFonts w:ascii="Comfortaa Light" w:hAnsi="Comfortaa Light"/>
                <w:bCs/>
                <w:lang w:val="bg-BG"/>
              </w:rPr>
              <w:t>250</w:t>
            </w:r>
          </w:p>
        </w:tc>
        <w:tc>
          <w:tcPr>
            <w:tcW w:w="5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9E307" w14:textId="77777777" w:rsidR="00BA1386" w:rsidRPr="006A10FB" w:rsidRDefault="00BA1386" w:rsidP="006A10FB">
            <w:pPr>
              <w:spacing w:after="0"/>
              <w:rPr>
                <w:rFonts w:ascii="Comfortaa Light" w:hAnsi="Comfortaa Light"/>
                <w:bCs/>
                <w:lang w:val="bg-BG"/>
              </w:rPr>
            </w:pPr>
            <w:r w:rsidRPr="006A10FB">
              <w:rPr>
                <w:rFonts w:ascii="Comfortaa Light" w:hAnsi="Comfortaa Light"/>
                <w:bCs/>
                <w:lang w:val="bg-BG"/>
              </w:rPr>
              <w:t>45</w:t>
            </w:r>
          </w:p>
        </w:tc>
      </w:tr>
    </w:tbl>
    <w:p w14:paraId="6FA376B8" w14:textId="77777777" w:rsidR="00CE24CD" w:rsidRPr="006A10FB" w:rsidRDefault="00CE24CD" w:rsidP="004E6488">
      <w:pPr>
        <w:rPr>
          <w:rFonts w:ascii="Comfortaa Light" w:hAnsi="Comfortaa Light"/>
          <w:lang w:val="bg-BG"/>
        </w:rPr>
      </w:pPr>
    </w:p>
    <w:sectPr w:rsidR="00CE24CD" w:rsidRPr="006A10FB" w:rsidSect="00963B90">
      <w:headerReference w:type="default" r:id="rId7"/>
      <w:footerReference w:type="default" r:id="rId8"/>
      <w:headerReference w:type="first" r:id="rId9"/>
      <w:footerReference w:type="first" r:id="rId10"/>
      <w:pgSz w:w="11907" w:h="16839" w:code="9"/>
      <w:pgMar w:top="1440" w:right="720" w:bottom="288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CD8C6C" w14:textId="77777777" w:rsidR="00D8692D" w:rsidRDefault="00D8692D">
      <w:pPr>
        <w:spacing w:after="0" w:line="240" w:lineRule="auto"/>
      </w:pPr>
      <w:r>
        <w:separator/>
      </w:r>
    </w:p>
  </w:endnote>
  <w:endnote w:type="continuationSeparator" w:id="0">
    <w:p w14:paraId="562C1EFE" w14:textId="77777777" w:rsidR="00D8692D" w:rsidRDefault="00D869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altName w:val="Franklin Gothic Medium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fortaa SemiBold">
    <w:panose1 w:val="00000000000000000000"/>
    <w:charset w:val="00"/>
    <w:family w:val="auto"/>
    <w:pitch w:val="variable"/>
    <w:sig w:usb0="A00002FF" w:usb1="4000007B" w:usb2="00000000" w:usb3="00000000" w:csb0="0000019F" w:csb1="00000000"/>
  </w:font>
  <w:font w:name="Comfortaa Light">
    <w:panose1 w:val="00000000000000000000"/>
    <w:charset w:val="00"/>
    <w:family w:val="auto"/>
    <w:pitch w:val="variable"/>
    <w:sig w:usb0="A00002FF" w:usb1="4000007B" w:usb2="00000000" w:usb3="00000000" w:csb0="0000019F" w:csb1="00000000"/>
  </w:font>
  <w:font w:name="Comfortaa">
    <w:panose1 w:val="00000000000000000000"/>
    <w:charset w:val="00"/>
    <w:family w:val="auto"/>
    <w:pitch w:val="variable"/>
    <w:sig w:usb0="A00002FF" w:usb1="4000007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21"/>
    </w:tblGrid>
    <w:tr w:rsidR="00115663" w14:paraId="28987752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2CD6F700" w14:textId="54ED7670" w:rsidR="00F64CF8" w:rsidRDefault="00396C86" w:rsidP="00115663">
          <w:pPr>
            <w:pStyle w:val="Footer"/>
            <w:spacing w:after="0"/>
            <w:jc w:val="left"/>
          </w:pPr>
          <w:r>
            <w:rPr>
              <w:noProof/>
            </w:rPr>
            <w:drawing>
              <wp:anchor distT="0" distB="0" distL="114300" distR="114300" simplePos="0" relativeHeight="251658239" behindDoc="1" locked="0" layoutInCell="1" allowOverlap="1" wp14:anchorId="0F639C10" wp14:editId="41D9AD76">
                <wp:simplePos x="0" y="0"/>
                <wp:positionH relativeFrom="column">
                  <wp:posOffset>-19050</wp:posOffset>
                </wp:positionH>
                <wp:positionV relativeFrom="paragraph">
                  <wp:posOffset>-1217930</wp:posOffset>
                </wp:positionV>
                <wp:extent cx="7780655" cy="2129790"/>
                <wp:effectExtent l="0" t="0" r="0" b="3810"/>
                <wp:wrapNone/>
                <wp:docPr id="48" name="Picture 1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colorTemperature colorTemp="6625"/>
                                  </a14:imgEffect>
                                  <a14:imgEffect>
                                    <a14:saturation sat="354000"/>
                                  </a14:imgEffect>
                                  <a14:imgEffect>
                                    <a14:brightnessContrast bright="36000" contrast="-8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 flipH="1">
                          <a:off x="0" y="0"/>
                          <a:ext cx="7780655" cy="21297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DCE8EEB" w14:textId="77777777" w:rsidR="00F64CF8" w:rsidRDefault="00F64CF8" w:rsidP="00F64CF8"/>
        <w:p w14:paraId="084DB7FF" w14:textId="77777777" w:rsidR="00115663" w:rsidRPr="00F64CF8" w:rsidRDefault="00115663" w:rsidP="00F64CF8">
          <w:pPr>
            <w:jc w:val="right"/>
          </w:pP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2C7A5F1E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A39F50A" w14:textId="77777777" w:rsidR="002E1A5A" w:rsidRDefault="002E1A5A" w:rsidP="002E1A5A">
          <w:pPr>
            <w:pStyle w:val="Footer"/>
            <w:spacing w:after="0"/>
          </w:pPr>
          <w:r>
            <w:rPr>
              <w:noProof/>
            </w:rPr>
            <w:drawing>
              <wp:inline distT="0" distB="0" distL="0" distR="0" wp14:anchorId="2F2D2AC2" wp14:editId="72CE1297">
                <wp:extent cx="8551368" cy="976184"/>
                <wp:effectExtent l="0" t="0" r="2540" b="0"/>
                <wp:docPr id="49" name="Picture 15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C6D9E9" w14:textId="77777777" w:rsidR="00D8692D" w:rsidRDefault="00D8692D">
      <w:pPr>
        <w:spacing w:after="0" w:line="240" w:lineRule="auto"/>
      </w:pPr>
      <w:r>
        <w:separator/>
      </w:r>
    </w:p>
  </w:footnote>
  <w:footnote w:type="continuationSeparator" w:id="0">
    <w:p w14:paraId="6C8BADE5" w14:textId="77777777" w:rsidR="00D8692D" w:rsidRDefault="00D869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D5D14" w14:textId="6AB86140" w:rsidR="00957928" w:rsidRPr="006A10FB" w:rsidRDefault="00711C5F" w:rsidP="00711C5F">
    <w:pPr>
      <w:spacing w:before="240" w:after="120" w:line="240" w:lineRule="auto"/>
      <w:jc w:val="center"/>
      <w:rPr>
        <w:rFonts w:ascii="Comfortaa" w:hAnsi="Comfortaa"/>
        <w:b/>
        <w:smallCaps/>
        <w:color w:val="333333"/>
        <w:spacing w:val="20"/>
        <w:szCs w:val="24"/>
      </w:rPr>
    </w:pPr>
    <w:r w:rsidRPr="006A10FB">
      <w:rPr>
        <w:rFonts w:ascii="Comfortaa" w:hAnsi="Comfortaa"/>
        <w:b/>
        <w:smallCaps/>
        <w:color w:val="333333"/>
        <w:spacing w:val="20"/>
        <w:szCs w:val="24"/>
        <w:lang w:val="bg-BG"/>
      </w:rPr>
      <w:t xml:space="preserve">УЧЕНИЧЕСКО СЪСТЕЗАНИЕ ПО ПРОГРАМИРАНЕ CODE@BURGAS </w:t>
    </w:r>
    <w:r w:rsidR="00E84552" w:rsidRPr="006A10FB">
      <w:rPr>
        <w:rFonts w:ascii="Comfortaa" w:hAnsi="Comfortaa"/>
        <w:b/>
        <w:smallCaps/>
        <w:color w:val="333333"/>
        <w:spacing w:val="20"/>
        <w:szCs w:val="24"/>
      </w:rPr>
      <w:t>2022</w:t>
    </w:r>
  </w:p>
  <w:tbl>
    <w:tblPr>
      <w:tblStyle w:val="TableGrid"/>
      <w:tblW w:w="10350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960"/>
      <w:gridCol w:w="2250"/>
      <w:gridCol w:w="2340"/>
      <w:gridCol w:w="1800"/>
    </w:tblGrid>
    <w:tr w:rsidR="00C22BB9" w:rsidRPr="006A10FB" w14:paraId="096B2E3E" w14:textId="77777777" w:rsidTr="009113A2">
      <w:trPr>
        <w:trHeight w:val="1158"/>
      </w:trPr>
      <w:tc>
        <w:tcPr>
          <w:tcW w:w="3960" w:type="dxa"/>
          <w:vAlign w:val="center"/>
        </w:tcPr>
        <w:p w14:paraId="13746D17" w14:textId="77777777" w:rsidR="00C22BB9" w:rsidRPr="006A10FB" w:rsidRDefault="00C22BB9" w:rsidP="00C22BB9">
          <w:pPr>
            <w:jc w:val="center"/>
            <w:rPr>
              <w:rFonts w:ascii="Comfortaa" w:hAnsi="Comfortaa"/>
            </w:rPr>
          </w:pPr>
          <w:r w:rsidRPr="006A10FB">
            <w:rPr>
              <w:rFonts w:ascii="Comfortaa" w:hAnsi="Comfortaa"/>
              <w:noProof/>
            </w:rPr>
            <w:drawing>
              <wp:inline distT="0" distB="0" distL="0" distR="0" wp14:anchorId="4E50CF60" wp14:editId="0D306B39">
                <wp:extent cx="2339189" cy="489347"/>
                <wp:effectExtent l="0" t="0" r="4445" b="6350"/>
                <wp:docPr id="23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971" cy="5102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50" w:type="dxa"/>
          <w:vAlign w:val="center"/>
        </w:tcPr>
        <w:p w14:paraId="7489BF0E" w14:textId="77777777" w:rsidR="00C22BB9" w:rsidRPr="006A10FB" w:rsidRDefault="00C22BB9" w:rsidP="00C22BB9">
          <w:pPr>
            <w:jc w:val="center"/>
            <w:rPr>
              <w:rFonts w:ascii="Comfortaa" w:hAnsi="Comfortaa"/>
            </w:rPr>
          </w:pPr>
          <w:r w:rsidRPr="006A10FB">
            <w:rPr>
              <w:rFonts w:ascii="Comfortaa" w:hAnsi="Comfortaa"/>
              <w:noProof/>
              <w:sz w:val="16"/>
              <w:szCs w:val="16"/>
            </w:rPr>
            <w:drawing>
              <wp:inline distT="0" distB="0" distL="0" distR="0" wp14:anchorId="158E18EA" wp14:editId="075E8D1F">
                <wp:extent cx="1212715" cy="582878"/>
                <wp:effectExtent l="0" t="0" r="6985" b="8255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/>
                        <a:srcRect l="11947" t="11812" r="11795" b="14883"/>
                        <a:stretch/>
                      </pic:blipFill>
                      <pic:spPr bwMode="auto">
                        <a:xfrm>
                          <a:off x="0" y="0"/>
                          <a:ext cx="1239869" cy="5959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40" w:type="dxa"/>
          <w:vAlign w:val="center"/>
        </w:tcPr>
        <w:p w14:paraId="637362A9" w14:textId="77777777" w:rsidR="00C22BB9" w:rsidRPr="006A10FB" w:rsidRDefault="00C22BB9" w:rsidP="00C22BB9">
          <w:pPr>
            <w:jc w:val="center"/>
            <w:rPr>
              <w:rFonts w:ascii="Comfortaa" w:hAnsi="Comfortaa"/>
              <w:noProof/>
            </w:rPr>
          </w:pPr>
          <w:r w:rsidRPr="006A10FB">
            <w:rPr>
              <w:rFonts w:ascii="Comfortaa" w:hAnsi="Comfortaa"/>
              <w:noProof/>
            </w:rPr>
            <w:drawing>
              <wp:inline distT="0" distB="0" distL="0" distR="0" wp14:anchorId="51589602" wp14:editId="4E7FA9F6">
                <wp:extent cx="559550" cy="577175"/>
                <wp:effectExtent l="0" t="0" r="0" b="0"/>
                <wp:docPr id="2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4045" cy="5818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0" w:type="dxa"/>
          <w:vAlign w:val="center"/>
        </w:tcPr>
        <w:p w14:paraId="5C9CE0DC" w14:textId="77777777" w:rsidR="00C22BB9" w:rsidRPr="006A10FB" w:rsidRDefault="00C22BB9" w:rsidP="00C22BB9">
          <w:pPr>
            <w:jc w:val="center"/>
            <w:rPr>
              <w:rFonts w:ascii="Comfortaa" w:hAnsi="Comfortaa"/>
              <w:b/>
              <w:smallCaps/>
              <w:color w:val="333333"/>
              <w:spacing w:val="20"/>
              <w:sz w:val="44"/>
              <w:lang w:val="bg-BG"/>
            </w:rPr>
          </w:pPr>
          <w:r w:rsidRPr="006A10FB">
            <w:rPr>
              <w:rFonts w:ascii="Comfortaa" w:hAnsi="Comfortaa"/>
              <w:noProof/>
            </w:rPr>
            <w:drawing>
              <wp:inline distT="0" distB="0" distL="0" distR="0" wp14:anchorId="12A8170A" wp14:editId="558897D9">
                <wp:extent cx="693907" cy="693907"/>
                <wp:effectExtent l="0" t="0" r="0" b="0"/>
                <wp:docPr id="25" name="Picture 25" descr="https://codeburgas.com/wp-content/uploads/2019/04/Obsthina-150x15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codeburgas.com/wp-content/uploads/2019/04/Obsthina-150x150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7951" cy="6979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22BB9" w:rsidRPr="006A10FB" w14:paraId="2E715EDB" w14:textId="77777777" w:rsidTr="009113A2">
      <w:tc>
        <w:tcPr>
          <w:tcW w:w="3960" w:type="dxa"/>
          <w:vAlign w:val="center"/>
        </w:tcPr>
        <w:p w14:paraId="6FD9BD96" w14:textId="77777777" w:rsidR="00C22BB9" w:rsidRPr="006A10FB" w:rsidRDefault="00C22BB9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r w:rsidRPr="006A10FB"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  <w:t>ученическо състезание по програмиране</w:t>
          </w:r>
        </w:p>
        <w:p w14:paraId="0F4B251F" w14:textId="77777777" w:rsidR="00C22BB9" w:rsidRPr="006A10FB" w:rsidRDefault="00D8692D" w:rsidP="00C22BB9">
          <w:pPr>
            <w:jc w:val="center"/>
            <w:rPr>
              <w:rFonts w:ascii="Comfortaa" w:hAnsi="Comfortaa" w:cs="Calibri Light"/>
              <w:bCs/>
              <w:noProof/>
              <w:sz w:val="12"/>
              <w:szCs w:val="12"/>
            </w:rPr>
          </w:pPr>
          <w:hyperlink r:id="rId5" w:history="1">
            <w:r w:rsidR="00C22BB9" w:rsidRPr="006A10FB">
              <w:rPr>
                <w:rStyle w:val="Hyperlink"/>
                <w:rFonts w:ascii="Comfortaa" w:hAnsi="Comfortaa" w:cs="Calibri Light"/>
                <w:bCs/>
                <w:smallCaps/>
                <w:spacing w:val="20"/>
                <w:sz w:val="12"/>
                <w:szCs w:val="12"/>
                <w:lang w:val="bg-BG"/>
              </w:rPr>
              <w:t>https://codeburgas.com/</w:t>
            </w:r>
          </w:hyperlink>
        </w:p>
      </w:tc>
      <w:tc>
        <w:tcPr>
          <w:tcW w:w="2250" w:type="dxa"/>
          <w:vAlign w:val="center"/>
        </w:tcPr>
        <w:p w14:paraId="50DBD307" w14:textId="77777777" w:rsidR="00C22BB9" w:rsidRPr="006A10FB" w:rsidRDefault="00C22BB9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r w:rsidRPr="006A10FB"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  <w:t>състезателна система</w:t>
          </w:r>
        </w:p>
        <w:p w14:paraId="1C3B994C" w14:textId="77777777" w:rsidR="00C22BB9" w:rsidRPr="006A10FB" w:rsidRDefault="00D8692D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</w:rPr>
          </w:pPr>
          <w:hyperlink r:id="rId6" w:history="1">
            <w:r w:rsidR="00C22BB9" w:rsidRPr="006A10FB">
              <w:rPr>
                <w:rStyle w:val="Hyperlink"/>
                <w:rFonts w:ascii="Comfortaa" w:hAnsi="Comfortaa" w:cs="Calibri Light"/>
                <w:bCs/>
                <w:smallCaps/>
                <w:spacing w:val="20"/>
                <w:sz w:val="12"/>
                <w:szCs w:val="12"/>
                <w:lang w:val="bg-BG"/>
              </w:rPr>
              <w:t>https://spoj.bfu.bg/</w:t>
            </w:r>
          </w:hyperlink>
        </w:p>
      </w:tc>
      <w:tc>
        <w:tcPr>
          <w:tcW w:w="2340" w:type="dxa"/>
          <w:vAlign w:val="center"/>
        </w:tcPr>
        <w:p w14:paraId="3574C5B6" w14:textId="77777777" w:rsidR="00C22BB9" w:rsidRPr="006A10FB" w:rsidRDefault="00C22BB9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r w:rsidRPr="006A10FB"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  <w:t>бургаски свободен университет</w:t>
          </w:r>
        </w:p>
        <w:p w14:paraId="5BD1AD6F" w14:textId="77777777" w:rsidR="00C22BB9" w:rsidRPr="006A10FB" w:rsidRDefault="00D8692D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hyperlink r:id="rId7" w:history="1">
            <w:r w:rsidR="00C22BB9" w:rsidRPr="006A10FB">
              <w:rPr>
                <w:rStyle w:val="Hyperlink"/>
                <w:rFonts w:ascii="Comfortaa" w:hAnsi="Comfortaa" w:cs="Calibri Light"/>
                <w:bCs/>
                <w:smallCaps/>
                <w:spacing w:val="20"/>
                <w:sz w:val="12"/>
                <w:szCs w:val="12"/>
              </w:rPr>
              <w:t>https://www.bfu.bg</w:t>
            </w:r>
          </w:hyperlink>
        </w:p>
      </w:tc>
      <w:tc>
        <w:tcPr>
          <w:tcW w:w="1800" w:type="dxa"/>
          <w:vAlign w:val="center"/>
        </w:tcPr>
        <w:p w14:paraId="15F75EC2" w14:textId="77777777" w:rsidR="00C22BB9" w:rsidRPr="006A10FB" w:rsidRDefault="00C22BB9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r w:rsidRPr="006A10FB"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  <w:t>община бургас</w:t>
          </w:r>
        </w:p>
        <w:p w14:paraId="4DFAED60" w14:textId="77777777" w:rsidR="00C22BB9" w:rsidRPr="006A10FB" w:rsidRDefault="00D8692D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</w:rPr>
          </w:pPr>
          <w:hyperlink r:id="rId8" w:history="1">
            <w:r w:rsidR="00C22BB9" w:rsidRPr="006A10FB">
              <w:rPr>
                <w:rStyle w:val="Hyperlink"/>
                <w:rFonts w:ascii="Comfortaa" w:hAnsi="Comfortaa" w:cs="Calibri Light"/>
                <w:bCs/>
                <w:smallCaps/>
                <w:spacing w:val="20"/>
                <w:sz w:val="12"/>
                <w:szCs w:val="12"/>
              </w:rPr>
              <w:t>https://www.burgas.bg</w:t>
            </w:r>
          </w:hyperlink>
        </w:p>
      </w:tc>
    </w:tr>
  </w:tbl>
  <w:p w14:paraId="3EC7A83A" w14:textId="34E59030" w:rsidR="003B6EC5" w:rsidRPr="006A10FB" w:rsidRDefault="00957928" w:rsidP="00963B90">
    <w:pPr>
      <w:spacing w:before="240" w:after="0" w:line="240" w:lineRule="auto"/>
      <w:jc w:val="center"/>
      <w:rPr>
        <w:rFonts w:ascii="Comfortaa" w:hAnsi="Comfortaa"/>
        <w:b/>
        <w:smallCaps/>
        <w:color w:val="333333"/>
        <w:spacing w:val="20"/>
        <w:szCs w:val="24"/>
        <w:lang w:val="bg-BG"/>
      </w:rPr>
    </w:pPr>
    <w:r w:rsidRPr="006A10FB">
      <w:rPr>
        <w:rFonts w:ascii="Comfortaa" w:hAnsi="Comfortaa"/>
        <w:noProof/>
      </w:rPr>
      <w:drawing>
        <wp:anchor distT="0" distB="0" distL="114300" distR="114300" simplePos="0" relativeHeight="251659264" behindDoc="1" locked="0" layoutInCell="1" allowOverlap="1" wp14:anchorId="42F1A960" wp14:editId="6A558634">
          <wp:simplePos x="0" y="0"/>
          <wp:positionH relativeFrom="page">
            <wp:posOffset>0</wp:posOffset>
          </wp:positionH>
          <wp:positionV relativeFrom="paragraph">
            <wp:posOffset>7433238</wp:posOffset>
          </wp:positionV>
          <wp:extent cx="7448550" cy="2213609"/>
          <wp:effectExtent l="0" t="0" r="0" b="0"/>
          <wp:wrapNone/>
          <wp:docPr id="4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8550" cy="2213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BDD13" w14:textId="77777777" w:rsidR="00E71405" w:rsidRDefault="007E3A99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56B608A"/>
    <w:multiLevelType w:val="hybridMultilevel"/>
    <w:tmpl w:val="E2649ED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26895445">
    <w:abstractNumId w:val="9"/>
  </w:num>
  <w:num w:numId="2" w16cid:durableId="1488938203">
    <w:abstractNumId w:val="7"/>
  </w:num>
  <w:num w:numId="3" w16cid:durableId="1005400457">
    <w:abstractNumId w:val="6"/>
  </w:num>
  <w:num w:numId="4" w16cid:durableId="923494689">
    <w:abstractNumId w:val="5"/>
  </w:num>
  <w:num w:numId="5" w16cid:durableId="1843352988">
    <w:abstractNumId w:val="4"/>
  </w:num>
  <w:num w:numId="6" w16cid:durableId="2141915941">
    <w:abstractNumId w:val="8"/>
  </w:num>
  <w:num w:numId="7" w16cid:durableId="251354917">
    <w:abstractNumId w:val="3"/>
  </w:num>
  <w:num w:numId="8" w16cid:durableId="1400443266">
    <w:abstractNumId w:val="2"/>
  </w:num>
  <w:num w:numId="9" w16cid:durableId="1701936285">
    <w:abstractNumId w:val="1"/>
  </w:num>
  <w:num w:numId="10" w16cid:durableId="709649479">
    <w:abstractNumId w:val="0"/>
  </w:num>
  <w:num w:numId="11" w16cid:durableId="169588079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CF8"/>
    <w:rsid w:val="00001DDC"/>
    <w:rsid w:val="00025F32"/>
    <w:rsid w:val="00066E19"/>
    <w:rsid w:val="00086F12"/>
    <w:rsid w:val="000A2889"/>
    <w:rsid w:val="000B4BF8"/>
    <w:rsid w:val="000D1825"/>
    <w:rsid w:val="000E5789"/>
    <w:rsid w:val="000F2898"/>
    <w:rsid w:val="001067D7"/>
    <w:rsid w:val="00115663"/>
    <w:rsid w:val="001536FE"/>
    <w:rsid w:val="001601EE"/>
    <w:rsid w:val="0016275D"/>
    <w:rsid w:val="00180DFA"/>
    <w:rsid w:val="00182CB0"/>
    <w:rsid w:val="001870B2"/>
    <w:rsid w:val="001D1152"/>
    <w:rsid w:val="001E2DE9"/>
    <w:rsid w:val="001F45CB"/>
    <w:rsid w:val="00213EAB"/>
    <w:rsid w:val="00215D1D"/>
    <w:rsid w:val="0024377D"/>
    <w:rsid w:val="002469AE"/>
    <w:rsid w:val="0026439D"/>
    <w:rsid w:val="00267C00"/>
    <w:rsid w:val="002812CE"/>
    <w:rsid w:val="00284AAA"/>
    <w:rsid w:val="00290AC9"/>
    <w:rsid w:val="00291DAC"/>
    <w:rsid w:val="002A69C0"/>
    <w:rsid w:val="002D0804"/>
    <w:rsid w:val="002D3AA9"/>
    <w:rsid w:val="002D7F70"/>
    <w:rsid w:val="002E1A5A"/>
    <w:rsid w:val="00307A2E"/>
    <w:rsid w:val="00307F3C"/>
    <w:rsid w:val="00312210"/>
    <w:rsid w:val="0033244F"/>
    <w:rsid w:val="00361777"/>
    <w:rsid w:val="00361FC2"/>
    <w:rsid w:val="00396C86"/>
    <w:rsid w:val="003B2F49"/>
    <w:rsid w:val="003B6EC5"/>
    <w:rsid w:val="003E585D"/>
    <w:rsid w:val="003F7C02"/>
    <w:rsid w:val="00437DB3"/>
    <w:rsid w:val="00462B54"/>
    <w:rsid w:val="00484FFC"/>
    <w:rsid w:val="004C595E"/>
    <w:rsid w:val="004E6488"/>
    <w:rsid w:val="00504F81"/>
    <w:rsid w:val="005073D0"/>
    <w:rsid w:val="005168D9"/>
    <w:rsid w:val="00535A9A"/>
    <w:rsid w:val="00543AE2"/>
    <w:rsid w:val="00543DA3"/>
    <w:rsid w:val="00576382"/>
    <w:rsid w:val="00595B25"/>
    <w:rsid w:val="005F78D5"/>
    <w:rsid w:val="0060109A"/>
    <w:rsid w:val="00620729"/>
    <w:rsid w:val="00673242"/>
    <w:rsid w:val="00683D5F"/>
    <w:rsid w:val="00691768"/>
    <w:rsid w:val="0069588F"/>
    <w:rsid w:val="006A10FB"/>
    <w:rsid w:val="006F0367"/>
    <w:rsid w:val="006F2C26"/>
    <w:rsid w:val="0070713A"/>
    <w:rsid w:val="00711C5F"/>
    <w:rsid w:val="00731182"/>
    <w:rsid w:val="00763FB8"/>
    <w:rsid w:val="0076657F"/>
    <w:rsid w:val="007C4A68"/>
    <w:rsid w:val="007C4A97"/>
    <w:rsid w:val="007D22A3"/>
    <w:rsid w:val="007E0D6E"/>
    <w:rsid w:val="007E3A99"/>
    <w:rsid w:val="00815069"/>
    <w:rsid w:val="008200BF"/>
    <w:rsid w:val="00833A5C"/>
    <w:rsid w:val="00855BB4"/>
    <w:rsid w:val="008658F6"/>
    <w:rsid w:val="00867864"/>
    <w:rsid w:val="00883D1B"/>
    <w:rsid w:val="00885D54"/>
    <w:rsid w:val="00892E9B"/>
    <w:rsid w:val="008945AC"/>
    <w:rsid w:val="008E3123"/>
    <w:rsid w:val="009439AA"/>
    <w:rsid w:val="00957928"/>
    <w:rsid w:val="00963B90"/>
    <w:rsid w:val="009B0C80"/>
    <w:rsid w:val="009B7391"/>
    <w:rsid w:val="00A36890"/>
    <w:rsid w:val="00A45E55"/>
    <w:rsid w:val="00A802E7"/>
    <w:rsid w:val="00AA0E8F"/>
    <w:rsid w:val="00B22EC4"/>
    <w:rsid w:val="00B54EAE"/>
    <w:rsid w:val="00B552FE"/>
    <w:rsid w:val="00B62701"/>
    <w:rsid w:val="00B62B9B"/>
    <w:rsid w:val="00B77CCC"/>
    <w:rsid w:val="00B9239C"/>
    <w:rsid w:val="00BA1386"/>
    <w:rsid w:val="00BA4E84"/>
    <w:rsid w:val="00BA5A05"/>
    <w:rsid w:val="00BC06ED"/>
    <w:rsid w:val="00BD6BBA"/>
    <w:rsid w:val="00C01BF5"/>
    <w:rsid w:val="00C12469"/>
    <w:rsid w:val="00C22BB9"/>
    <w:rsid w:val="00C3355F"/>
    <w:rsid w:val="00C665D5"/>
    <w:rsid w:val="00C947E4"/>
    <w:rsid w:val="00CA088F"/>
    <w:rsid w:val="00CE24CD"/>
    <w:rsid w:val="00CE2CAB"/>
    <w:rsid w:val="00CF317E"/>
    <w:rsid w:val="00D11583"/>
    <w:rsid w:val="00D31A1D"/>
    <w:rsid w:val="00D56B72"/>
    <w:rsid w:val="00D626E4"/>
    <w:rsid w:val="00D8692D"/>
    <w:rsid w:val="00D904CD"/>
    <w:rsid w:val="00DB648F"/>
    <w:rsid w:val="00DE3E34"/>
    <w:rsid w:val="00E041D6"/>
    <w:rsid w:val="00E2152F"/>
    <w:rsid w:val="00E32718"/>
    <w:rsid w:val="00E71405"/>
    <w:rsid w:val="00E773F6"/>
    <w:rsid w:val="00E802A8"/>
    <w:rsid w:val="00E84552"/>
    <w:rsid w:val="00EC1D9C"/>
    <w:rsid w:val="00EE5052"/>
    <w:rsid w:val="00F43A91"/>
    <w:rsid w:val="00F50E25"/>
    <w:rsid w:val="00F50ED1"/>
    <w:rsid w:val="00F62EC4"/>
    <w:rsid w:val="00F64CF8"/>
    <w:rsid w:val="00F83039"/>
    <w:rsid w:val="00F863BC"/>
    <w:rsid w:val="00F87567"/>
    <w:rsid w:val="00FA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92ABEC"/>
  <w15:docId w15:val="{8D071200-FFDE-4193-8388-5A0401DAA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9AA"/>
    <w:rPr>
      <w:color w:val="000000" w:themeColor="text1"/>
      <w:sz w:val="24"/>
    </w:rPr>
  </w:style>
  <w:style w:type="paragraph" w:styleId="Heading1">
    <w:name w:val="heading 1"/>
    <w:basedOn w:val="Normal"/>
    <w:next w:val="ContactInfo"/>
    <w:link w:val="Heading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629DD1" w:themeColor="accent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4652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4652" w:themeColor="accent6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4652" w:themeColor="accent6" w:themeShade="80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4652" w:themeColor="accent6" w:themeShade="80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4652" w:themeColor="accent6" w:themeShade="80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4652" w:themeColor="accent6" w:themeShade="80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1A5A"/>
    <w:rPr>
      <w:rFonts w:asciiTheme="majorHAnsi" w:eastAsiaTheme="majorEastAsia" w:hAnsiTheme="majorHAnsi" w:cstheme="majorBidi"/>
      <w:bCs/>
      <w:color w:val="629DD1" w:themeColor="accent2"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7F8FA9" w:themeColor="accent4"/>
    </w:rPr>
  </w:style>
  <w:style w:type="paragraph" w:styleId="Closing">
    <w:name w:val="Closing"/>
    <w:basedOn w:val="Normal"/>
    <w:next w:val="Signature"/>
    <w:link w:val="Closing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rong">
    <w:name w:val="Strong"/>
    <w:basedOn w:val="DefaultParagraphFont"/>
    <w:uiPriority w:val="22"/>
    <w:qFormat/>
    <w:rPr>
      <w:b/>
      <w:bCs/>
      <w:color w:val="629DD1" w:themeColor="accent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FA5F92"/>
    <w:rPr>
      <w:rFonts w:asciiTheme="majorHAnsi" w:eastAsiaTheme="majorEastAsia" w:hAnsiTheme="majorHAnsi" w:cstheme="majorBidi"/>
      <w:color w:val="4F4652" w:themeColor="accent6" w:themeShade="80"/>
      <w:sz w:val="26"/>
      <w:szCs w:val="26"/>
    </w:rPr>
  </w:style>
  <w:style w:type="table" w:styleId="TableGrid">
    <w:name w:val="Table Grid"/>
    <w:basedOn w:val="TableNormal"/>
    <w:uiPriority w:val="39"/>
    <w:qFormat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1"/>
    <w:semiHidden/>
    <w:rsid w:val="00FA5F92"/>
    <w:rPr>
      <w:rFonts w:asciiTheme="majorHAnsi" w:eastAsiaTheme="majorEastAsia" w:hAnsiTheme="majorHAnsi" w:cstheme="majorBidi"/>
      <w:i/>
      <w:iCs/>
      <w:color w:val="4F4652" w:themeColor="accent6" w:themeShade="80"/>
      <w:sz w:val="24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FA5F92"/>
    <w:rPr>
      <w:rFonts w:asciiTheme="majorHAnsi" w:eastAsiaTheme="majorEastAsia" w:hAnsiTheme="majorHAnsi" w:cstheme="majorBidi"/>
      <w:color w:val="4F4652" w:themeColor="accent6" w:themeShade="80"/>
      <w:sz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FA5F92"/>
    <w:rPr>
      <w:rFonts w:asciiTheme="majorHAnsi" w:eastAsiaTheme="majorEastAsia" w:hAnsiTheme="majorHAnsi" w:cstheme="majorBidi"/>
      <w:color w:val="4F4652" w:themeColor="accent6" w:themeShade="80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FA5F92"/>
    <w:rPr>
      <w:rFonts w:asciiTheme="majorHAnsi" w:eastAsiaTheme="majorEastAsia" w:hAnsiTheme="majorHAnsi" w:cstheme="majorBidi"/>
      <w:color w:val="4F4652" w:themeColor="accent6" w:themeShade="80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2898"/>
    <w:rPr>
      <w:i/>
      <w:iCs/>
      <w:color w:val="4F4652" w:themeColor="accent6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2898"/>
    <w:pPr>
      <w:pBdr>
        <w:top w:val="single" w:sz="4" w:space="10" w:color="4F4652" w:themeColor="accent6" w:themeShade="80"/>
        <w:bottom w:val="single" w:sz="4" w:space="10" w:color="4F4652" w:themeColor="accent6" w:themeShade="80"/>
      </w:pBdr>
      <w:spacing w:before="360" w:after="360"/>
      <w:ind w:left="864" w:right="864"/>
      <w:jc w:val="center"/>
    </w:pPr>
    <w:rPr>
      <w:i/>
      <w:iCs/>
      <w:color w:val="2B5258" w:themeColor="accent5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2898"/>
    <w:rPr>
      <w:i/>
      <w:iCs/>
      <w:color w:val="2B5258" w:themeColor="accent5" w:themeShade="80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2898"/>
    <w:rPr>
      <w:b/>
      <w:bCs/>
      <w:caps w:val="0"/>
      <w:smallCaps/>
      <w:color w:val="2B5258" w:themeColor="accent5" w:themeShade="80"/>
      <w:spacing w:val="5"/>
    </w:rPr>
  </w:style>
  <w:style w:type="paragraph" w:styleId="BlockText">
    <w:name w:val="Block Text"/>
    <w:basedOn w:val="Normal"/>
    <w:uiPriority w:val="99"/>
    <w:semiHidden/>
    <w:unhideWhenUsed/>
    <w:rsid w:val="000F2898"/>
    <w:pPr>
      <w:pBdr>
        <w:top w:val="single" w:sz="2" w:space="10" w:color="2B5258" w:themeColor="accent5" w:themeShade="80"/>
        <w:left w:val="single" w:sz="2" w:space="10" w:color="2B5258" w:themeColor="accent5" w:themeShade="80"/>
        <w:bottom w:val="single" w:sz="2" w:space="10" w:color="2B5258" w:themeColor="accent5" w:themeShade="80"/>
        <w:right w:val="single" w:sz="2" w:space="10" w:color="2B5258" w:themeColor="accent5" w:themeShade="80"/>
      </w:pBdr>
      <w:ind w:left="1152" w:right="1152"/>
    </w:pPr>
    <w:rPr>
      <w:rFonts w:eastAsiaTheme="minorEastAsia"/>
      <w:i/>
      <w:iCs/>
      <w:color w:val="2B5258" w:themeColor="accent5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0F2898"/>
    <w:rPr>
      <w:color w:val="4F4652" w:themeColor="accent6" w:themeShade="80"/>
      <w:u w:val="single"/>
    </w:rPr>
  </w:style>
  <w:style w:type="character" w:styleId="Hyperlink">
    <w:name w:val="Hyperlink"/>
    <w:basedOn w:val="DefaultParagraphFont"/>
    <w:uiPriority w:val="99"/>
    <w:unhideWhenUsed/>
    <w:rsid w:val="009439AA"/>
    <w:rPr>
      <w:color w:val="629DD1" w:themeColor="accent2"/>
      <w:u w:val="single"/>
    </w:rPr>
  </w:style>
  <w:style w:type="character" w:styleId="BookTitle">
    <w:name w:val="Book Title"/>
    <w:basedOn w:val="DefaultParagraphFon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42852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D904CD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FA5F92"/>
    <w:rPr>
      <w:rFonts w:asciiTheme="majorHAnsi" w:eastAsiaTheme="majorEastAsia" w:hAnsiTheme="majorHAnsi" w:cstheme="majorBidi"/>
      <w:i/>
      <w:iCs/>
      <w:color w:val="4F4652" w:themeColor="accent6" w:themeShade="80"/>
      <w:sz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unhideWhenUsed/>
    <w:qFormat/>
    <w:rsid w:val="00D904CD"/>
    <w:pPr>
      <w:ind w:left="720"/>
      <w:contextualSpacing/>
    </w:pPr>
  </w:style>
  <w:style w:type="paragraph" w:styleId="NoSpacing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itle">
    <w:name w:val="Subtitle"/>
    <w:basedOn w:val="Normal"/>
    <w:next w:val="Normal"/>
    <w:link w:val="SubtitleChar"/>
    <w:uiPriority w:val="11"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scription">
    <w:name w:val="Description"/>
    <w:basedOn w:val="Normal"/>
    <w:rsid w:val="00F64CF8"/>
    <w:pPr>
      <w:spacing w:before="200" w:after="200" w:line="240" w:lineRule="auto"/>
      <w:jc w:val="center"/>
    </w:pPr>
    <w:rPr>
      <w:rFonts w:eastAsia="Times New Roman" w:cs="Times New Roman"/>
      <w:color w:val="3476B1" w:themeColor="accent2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3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6FE"/>
    <w:rPr>
      <w:rFonts w:ascii="Tahoma" w:hAnsi="Tahoma" w:cs="Tahoma"/>
      <w:color w:val="000000" w:themeColor="text1"/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963B90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D31A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31A1D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urgas.bg" TargetMode="External"/><Relationship Id="rId3" Type="http://schemas.openxmlformats.org/officeDocument/2006/relationships/image" Target="media/image3.png"/><Relationship Id="rId7" Type="http://schemas.openxmlformats.org/officeDocument/2006/relationships/hyperlink" Target="https://www.bfu.b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S://SPOJ.BFU.BG/" TargetMode="External"/><Relationship Id="rId5" Type="http://schemas.openxmlformats.org/officeDocument/2006/relationships/hyperlink" Target="HTTPS://CODEBURGAS.COM/" TargetMode="External"/><Relationship Id="rId4" Type="http://schemas.openxmlformats.org/officeDocument/2006/relationships/image" Target="media/image4.png"/><Relationship Id="rId9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mit\AppData\Roaming\Microsoft\Templates\Letterhead%20(Green%20Wave%20design).dotx" TargetMode="External"/></Relationships>
</file>

<file path=word/theme/theme1.xml><?xml version="1.0" encoding="utf-8"?>
<a:theme xmlns:a="http://schemas.openxmlformats.org/drawingml/2006/main" name="Green Wav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(Green Wave design).dotx</Template>
  <TotalTime>18</TotalTime>
  <Pages>1</Pages>
  <Words>88</Words>
  <Characters>505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Dimitar Minchev</dc:creator>
  <cp:lastModifiedBy>Димитър Минчев</cp:lastModifiedBy>
  <cp:revision>12</cp:revision>
  <cp:lastPrinted>2022-05-24T05:54:00Z</cp:lastPrinted>
  <dcterms:created xsi:type="dcterms:W3CDTF">2022-05-21T05:46:00Z</dcterms:created>
  <dcterms:modified xsi:type="dcterms:W3CDTF">2022-05-24T05:54:00Z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2018-05-05T08:32:37.1667882Z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0x010100AA3F7D94069FF64A86F7DFF56D60E3BE</vt:lpwstr>
  </property>
</Properties>
</file>