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1AE2B436" w:rsidR="00C3355F" w:rsidRPr="00417F93" w:rsidRDefault="00CE24CD" w:rsidP="00AA0E8F">
      <w:pPr>
        <w:pStyle w:val="Heading1"/>
        <w:spacing w:before="0"/>
        <w:rPr>
          <w:rFonts w:ascii="Comfortaa SemiBold" w:hAnsi="Comfortaa SemiBold"/>
          <w:color w:val="auto"/>
          <w:lang w:val="bg-BG"/>
        </w:rPr>
      </w:pPr>
      <w:r w:rsidRPr="00417F93">
        <w:rPr>
          <w:rFonts w:ascii="Comfortaa SemiBold" w:hAnsi="Comfortaa SemiBold"/>
          <w:color w:val="auto"/>
          <w:lang w:val="bg-BG"/>
        </w:rPr>
        <w:t>ГРУПА C. ЗАДАЧА B. ЩИТ</w:t>
      </w:r>
    </w:p>
    <w:p w14:paraId="68A6CF50" w14:textId="38D1B9AB" w:rsidR="004E6488" w:rsidRPr="00417F93" w:rsidRDefault="00CE24CD" w:rsidP="00883D1B">
      <w:pPr>
        <w:spacing w:before="240" w:after="0"/>
        <w:jc w:val="both"/>
        <w:rPr>
          <w:rFonts w:ascii="Comfortaa Light" w:hAnsi="Comfortaa Light"/>
          <w:lang w:val="bg-BG"/>
        </w:rPr>
      </w:pPr>
      <w:r w:rsidRPr="00417F93">
        <w:rPr>
          <w:rFonts w:ascii="Comfortaa Light" w:hAnsi="Comfortaa Light"/>
          <w:lang w:val="bg-BG"/>
        </w:rPr>
        <w:t>Рицарски щит може да бъде изработен от две метални триъгълни плочи, като се допират на една от страните си и да се закрепят в това положение. За да бъде по издръжлив щита, двата триъгълника трябва да бъдат така скрепени, че обиколката на получения щит да бъде възможно най-малка. Напишете програма, която намира минималния периметър, който може да има новият щит</w:t>
      </w:r>
      <w:r w:rsidR="004E6488" w:rsidRPr="00417F93">
        <w:rPr>
          <w:rFonts w:ascii="Comfortaa Light" w:hAnsi="Comfortaa Light"/>
          <w:lang w:val="bg-BG"/>
        </w:rPr>
        <w:t>.</w:t>
      </w:r>
    </w:p>
    <w:p w14:paraId="268B57A8" w14:textId="34CA149A" w:rsidR="00CE24CD" w:rsidRPr="00417F93" w:rsidRDefault="00CE24CD" w:rsidP="00CE24CD">
      <w:pPr>
        <w:spacing w:before="240" w:after="0"/>
        <w:jc w:val="both"/>
        <w:rPr>
          <w:rFonts w:ascii="Comfortaa Light" w:hAnsi="Comfortaa Light"/>
          <w:lang w:val="bg-BG"/>
        </w:rPr>
      </w:pPr>
      <w:r w:rsidRPr="00417F93">
        <w:rPr>
          <w:rFonts w:ascii="Comfortaa Light" w:hAnsi="Comfortaa Light"/>
          <w:b/>
          <w:bCs/>
          <w:lang w:val="bg-BG"/>
        </w:rPr>
        <w:t>Вход</w:t>
      </w:r>
    </w:p>
    <w:p w14:paraId="4AAE7FED" w14:textId="77777777" w:rsidR="00CE24CD" w:rsidRPr="00417F93" w:rsidRDefault="00CE24CD" w:rsidP="00CE24CD">
      <w:pPr>
        <w:spacing w:after="0"/>
        <w:jc w:val="both"/>
        <w:rPr>
          <w:rFonts w:ascii="Comfortaa Light" w:hAnsi="Comfortaa Light"/>
          <w:lang w:val="bg-BG"/>
        </w:rPr>
      </w:pPr>
      <w:r w:rsidRPr="00417F93">
        <w:rPr>
          <w:rFonts w:ascii="Comfortaa Light" w:hAnsi="Comfortaa Light"/>
          <w:lang w:val="bg-BG"/>
        </w:rPr>
        <w:t xml:space="preserve">На първия ред на стандартния вход са записани три цели числа a1, b1 и c1 – дължини на страните на първата триъгълна метална плоча. На втория ред са записани три цели числа a2, b2 и c2 – дължини на страните на втората триъгълна метална плоча. Числата са разделени с по един интервал. </w:t>
      </w:r>
    </w:p>
    <w:p w14:paraId="643AE77E" w14:textId="47852FD6" w:rsidR="00CE24CD" w:rsidRPr="00417F93" w:rsidRDefault="00CE24CD" w:rsidP="00CE24CD">
      <w:pPr>
        <w:spacing w:before="240" w:after="0"/>
        <w:jc w:val="both"/>
        <w:rPr>
          <w:rFonts w:ascii="Comfortaa Light" w:hAnsi="Comfortaa Light"/>
          <w:lang w:val="bg-BG"/>
        </w:rPr>
      </w:pPr>
      <w:r w:rsidRPr="00417F93">
        <w:rPr>
          <w:rFonts w:ascii="Comfortaa Light" w:hAnsi="Comfortaa Light"/>
          <w:b/>
          <w:bCs/>
          <w:lang w:val="bg-BG"/>
        </w:rPr>
        <w:t>Изход</w:t>
      </w:r>
    </w:p>
    <w:p w14:paraId="2C7BFA9D" w14:textId="5776FFA0" w:rsidR="00CE24CD" w:rsidRPr="00417F93" w:rsidRDefault="00CE24CD" w:rsidP="00CE24CD">
      <w:pPr>
        <w:spacing w:after="0"/>
        <w:jc w:val="both"/>
        <w:rPr>
          <w:rFonts w:ascii="Comfortaa Light" w:hAnsi="Comfortaa Light"/>
          <w:lang w:val="bg-BG"/>
        </w:rPr>
      </w:pPr>
      <w:r w:rsidRPr="00417F93">
        <w:rPr>
          <w:rFonts w:ascii="Comfortaa Light" w:hAnsi="Comfortaa Light"/>
          <w:lang w:val="bg-BG"/>
        </w:rPr>
        <w:t>На един ред на стандартния изход програмата трябва да изведе едно цяло число – минималната обиколка на щита, който може да се изработи от двете триъгълни метални плочи по указания начин.</w:t>
      </w:r>
    </w:p>
    <w:p w14:paraId="332C2ABD" w14:textId="6223AF35" w:rsidR="00BA4E84" w:rsidRPr="00417F93" w:rsidRDefault="00BA4E84" w:rsidP="00883D1B">
      <w:pPr>
        <w:spacing w:before="240" w:after="0"/>
        <w:jc w:val="both"/>
        <w:rPr>
          <w:rFonts w:ascii="Comfortaa Light" w:hAnsi="Comfortaa Light"/>
          <w:b/>
          <w:bCs/>
          <w:lang w:val="bg-BG"/>
        </w:rPr>
      </w:pPr>
      <w:r w:rsidRPr="00417F93">
        <w:rPr>
          <w:rFonts w:ascii="Comfortaa Light" w:hAnsi="Comfortaa Light"/>
          <w:b/>
          <w:bCs/>
          <w:lang w:val="bg-BG"/>
        </w:rPr>
        <w:t>Ограничения</w:t>
      </w:r>
    </w:p>
    <w:p w14:paraId="47D633F3" w14:textId="28BADA40" w:rsidR="00BA4E84" w:rsidRPr="00417F93" w:rsidRDefault="00CE24CD" w:rsidP="00267C00">
      <w:pPr>
        <w:spacing w:after="0"/>
        <w:jc w:val="both"/>
        <w:rPr>
          <w:rFonts w:ascii="Comfortaa Light" w:hAnsi="Comfortaa Light"/>
          <w:lang w:val="bg-BG"/>
        </w:rPr>
      </w:pPr>
      <w:r w:rsidRPr="00417F93">
        <w:rPr>
          <w:rFonts w:ascii="Comfortaa Light" w:hAnsi="Comfortaa Light"/>
        </w:rPr>
        <w:t>1 ≤ a1, b1, c1, a2, b2, c2 ≤ 1000000000</w:t>
      </w:r>
    </w:p>
    <w:p w14:paraId="581D9715" w14:textId="7137401C" w:rsidR="009B0C80" w:rsidRPr="00417F93" w:rsidRDefault="009B0C80" w:rsidP="004E6488">
      <w:pPr>
        <w:rPr>
          <w:rFonts w:ascii="Comfortaa Light" w:hAnsi="Comfortaa Light"/>
          <w:b/>
          <w:bCs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5"/>
        <w:gridCol w:w="5400"/>
      </w:tblGrid>
      <w:tr w:rsidR="00CE24CD" w:rsidRPr="00417F93" w14:paraId="1E3EA32F" w14:textId="77777777" w:rsidTr="00417F93">
        <w:tc>
          <w:tcPr>
            <w:tcW w:w="4945" w:type="dxa"/>
            <w:shd w:val="clear" w:color="auto" w:fill="auto"/>
          </w:tcPr>
          <w:p w14:paraId="583B662E" w14:textId="77777777" w:rsidR="00CE24CD" w:rsidRPr="00417F93" w:rsidRDefault="00CE24CD" w:rsidP="00CE24CD">
            <w:pPr>
              <w:spacing w:after="0"/>
              <w:rPr>
                <w:rFonts w:ascii="Comfortaa Light" w:hAnsi="Comfortaa Light"/>
                <w:b/>
                <w:lang w:val="bg-BG"/>
              </w:rPr>
            </w:pPr>
            <w:r w:rsidRPr="00417F93">
              <w:rPr>
                <w:rFonts w:ascii="Comfortaa Light" w:hAnsi="Comfortaa Light"/>
                <w:b/>
                <w:lang w:val="bg-BG"/>
              </w:rPr>
              <w:t>Примерен вход:</w:t>
            </w:r>
          </w:p>
        </w:tc>
        <w:tc>
          <w:tcPr>
            <w:tcW w:w="5400" w:type="dxa"/>
            <w:shd w:val="clear" w:color="auto" w:fill="auto"/>
          </w:tcPr>
          <w:p w14:paraId="79CBE5DF" w14:textId="77777777" w:rsidR="00CE24CD" w:rsidRPr="00417F93" w:rsidRDefault="00CE24CD" w:rsidP="00CE24CD">
            <w:pPr>
              <w:spacing w:after="0"/>
              <w:rPr>
                <w:rFonts w:ascii="Comfortaa Light" w:hAnsi="Comfortaa Light"/>
                <w:b/>
              </w:rPr>
            </w:pPr>
            <w:r w:rsidRPr="00417F93">
              <w:rPr>
                <w:rFonts w:ascii="Comfortaa Light" w:hAnsi="Comfortaa Light"/>
                <w:b/>
                <w:lang w:val="bg-BG"/>
              </w:rPr>
              <w:t>Примерен изход</w:t>
            </w:r>
            <w:r w:rsidRPr="00417F93">
              <w:rPr>
                <w:rFonts w:ascii="Comfortaa Light" w:hAnsi="Comfortaa Light"/>
                <w:b/>
              </w:rPr>
              <w:t>:</w:t>
            </w:r>
          </w:p>
        </w:tc>
      </w:tr>
      <w:tr w:rsidR="00CE24CD" w:rsidRPr="00417F93" w14:paraId="351A35FE" w14:textId="77777777" w:rsidTr="00417F93">
        <w:tc>
          <w:tcPr>
            <w:tcW w:w="4945" w:type="dxa"/>
            <w:shd w:val="clear" w:color="auto" w:fill="auto"/>
          </w:tcPr>
          <w:p w14:paraId="64070FA0" w14:textId="77777777" w:rsidR="00CE24CD" w:rsidRPr="00417F93" w:rsidRDefault="00CE24CD" w:rsidP="00CE24CD">
            <w:pPr>
              <w:spacing w:after="0"/>
              <w:rPr>
                <w:rFonts w:ascii="Comfortaa Light" w:hAnsi="Comfortaa Light"/>
              </w:rPr>
            </w:pPr>
            <w:r w:rsidRPr="00417F93">
              <w:rPr>
                <w:rFonts w:ascii="Comfortaa Light" w:hAnsi="Comfortaa Light"/>
              </w:rPr>
              <w:t>1 1 1</w:t>
            </w:r>
          </w:p>
          <w:p w14:paraId="7DEF46E3" w14:textId="77777777" w:rsidR="00CE24CD" w:rsidRPr="00417F93" w:rsidRDefault="00CE24CD" w:rsidP="00CE24CD">
            <w:pPr>
              <w:spacing w:after="0"/>
              <w:rPr>
                <w:rFonts w:ascii="Comfortaa Light" w:hAnsi="Comfortaa Light"/>
              </w:rPr>
            </w:pPr>
            <w:r w:rsidRPr="00417F93">
              <w:rPr>
                <w:rFonts w:ascii="Comfortaa Light" w:hAnsi="Comfortaa Light"/>
              </w:rPr>
              <w:t>1 1 1</w:t>
            </w:r>
          </w:p>
        </w:tc>
        <w:tc>
          <w:tcPr>
            <w:tcW w:w="5400" w:type="dxa"/>
            <w:shd w:val="clear" w:color="auto" w:fill="auto"/>
          </w:tcPr>
          <w:p w14:paraId="5F7F6388" w14:textId="77777777" w:rsidR="00CE24CD" w:rsidRPr="00417F93" w:rsidRDefault="00CE24CD" w:rsidP="00CE24CD">
            <w:pPr>
              <w:spacing w:after="0"/>
              <w:rPr>
                <w:rFonts w:ascii="Comfortaa Light" w:hAnsi="Comfortaa Light"/>
              </w:rPr>
            </w:pPr>
            <w:r w:rsidRPr="00417F93">
              <w:rPr>
                <w:rFonts w:ascii="Comfortaa Light" w:hAnsi="Comfortaa Light"/>
              </w:rPr>
              <w:t>4</w:t>
            </w:r>
          </w:p>
        </w:tc>
      </w:tr>
      <w:tr w:rsidR="00CE24CD" w:rsidRPr="00417F93" w14:paraId="1FB8BD95" w14:textId="77777777" w:rsidTr="00417F93">
        <w:tc>
          <w:tcPr>
            <w:tcW w:w="4945" w:type="dxa"/>
            <w:shd w:val="clear" w:color="auto" w:fill="auto"/>
          </w:tcPr>
          <w:p w14:paraId="49962618" w14:textId="77777777" w:rsidR="00CE24CD" w:rsidRPr="00417F93" w:rsidRDefault="00CE24CD" w:rsidP="00CE24CD">
            <w:pPr>
              <w:spacing w:after="0"/>
              <w:rPr>
                <w:rFonts w:ascii="Comfortaa Light" w:hAnsi="Comfortaa Light"/>
              </w:rPr>
            </w:pPr>
            <w:r w:rsidRPr="00417F93">
              <w:rPr>
                <w:rFonts w:ascii="Comfortaa Light" w:hAnsi="Comfortaa Light"/>
              </w:rPr>
              <w:t>3 4 5</w:t>
            </w:r>
          </w:p>
          <w:p w14:paraId="204031E0" w14:textId="77777777" w:rsidR="00CE24CD" w:rsidRPr="00417F93" w:rsidRDefault="00CE24CD" w:rsidP="00CE24CD">
            <w:pPr>
              <w:spacing w:after="0"/>
              <w:rPr>
                <w:rFonts w:ascii="Comfortaa Light" w:hAnsi="Comfortaa Light"/>
              </w:rPr>
            </w:pPr>
            <w:r w:rsidRPr="00417F93">
              <w:rPr>
                <w:rFonts w:ascii="Comfortaa Light" w:hAnsi="Comfortaa Light"/>
              </w:rPr>
              <w:t>8 7 6</w:t>
            </w:r>
          </w:p>
        </w:tc>
        <w:tc>
          <w:tcPr>
            <w:tcW w:w="5400" w:type="dxa"/>
            <w:shd w:val="clear" w:color="auto" w:fill="auto"/>
          </w:tcPr>
          <w:p w14:paraId="59C618F8" w14:textId="77777777" w:rsidR="00CE24CD" w:rsidRPr="00417F93" w:rsidRDefault="00CE24CD" w:rsidP="00CE24CD">
            <w:pPr>
              <w:spacing w:after="0"/>
              <w:rPr>
                <w:rFonts w:ascii="Comfortaa Light" w:hAnsi="Comfortaa Light"/>
              </w:rPr>
            </w:pPr>
            <w:r w:rsidRPr="00417F93">
              <w:rPr>
                <w:rFonts w:ascii="Comfortaa Light" w:hAnsi="Comfortaa Light"/>
              </w:rPr>
              <w:t>23</w:t>
            </w:r>
          </w:p>
        </w:tc>
      </w:tr>
    </w:tbl>
    <w:p w14:paraId="6FA376B8" w14:textId="77777777" w:rsidR="00CE24CD" w:rsidRPr="00417F93" w:rsidRDefault="00CE24CD" w:rsidP="004E6488">
      <w:pPr>
        <w:rPr>
          <w:rFonts w:ascii="Comfortaa Light" w:hAnsi="Comfortaa Light"/>
          <w:sz w:val="22"/>
          <w:szCs w:val="18"/>
          <w:lang w:val="bg-BG"/>
        </w:rPr>
      </w:pPr>
    </w:p>
    <w:sectPr w:rsidR="00CE24CD" w:rsidRPr="00417F93" w:rsidSect="00963B90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A8FBE" w14:textId="77777777" w:rsidR="00572D67" w:rsidRDefault="00572D67">
      <w:pPr>
        <w:spacing w:after="0" w:line="240" w:lineRule="auto"/>
      </w:pPr>
      <w:r>
        <w:separator/>
      </w:r>
    </w:p>
  </w:endnote>
  <w:endnote w:type="continuationSeparator" w:id="0">
    <w:p w14:paraId="7B43D9A3" w14:textId="77777777" w:rsidR="00572D67" w:rsidRDefault="0057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 Light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F9927" w14:textId="77777777" w:rsidR="00572D67" w:rsidRDefault="00572D67">
      <w:pPr>
        <w:spacing w:after="0" w:line="240" w:lineRule="auto"/>
      </w:pPr>
      <w:r>
        <w:separator/>
      </w:r>
    </w:p>
  </w:footnote>
  <w:footnote w:type="continuationSeparator" w:id="0">
    <w:p w14:paraId="3AD6A5EC" w14:textId="77777777" w:rsidR="00572D67" w:rsidRDefault="00572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6AB86140" w:rsidR="00957928" w:rsidRPr="00417F93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417F93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417F93">
      <w:rPr>
        <w:rFonts w:ascii="Comfortaa" w:hAnsi="Comfortaa"/>
        <w:b/>
        <w:smallCaps/>
        <w:color w:val="333333"/>
        <w:spacing w:val="20"/>
        <w:szCs w:val="24"/>
      </w:rPr>
      <w:t>2022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417F93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417F93" w:rsidRDefault="00C22BB9" w:rsidP="00C22BB9">
          <w:pPr>
            <w:jc w:val="center"/>
            <w:rPr>
              <w:rFonts w:ascii="Comfortaa" w:hAnsi="Comfortaa"/>
            </w:rPr>
          </w:pPr>
          <w:r w:rsidRPr="00417F93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417F93" w:rsidRDefault="00C22BB9" w:rsidP="00C22BB9">
          <w:pPr>
            <w:jc w:val="center"/>
            <w:rPr>
              <w:rFonts w:ascii="Comfortaa" w:hAnsi="Comfortaa"/>
            </w:rPr>
          </w:pPr>
          <w:r w:rsidRPr="00417F93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417F93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417F93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417F93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417F93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417F93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417F93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417F93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417F93" w:rsidRDefault="00572D67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417F93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417F93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417F93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417F93" w:rsidRDefault="00572D67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417F93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417F93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417F93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417F93" w:rsidRDefault="00572D67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417F93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417F93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417F93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417F93" w:rsidRDefault="00572D67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417F93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417F93" w:rsidRDefault="00957928" w:rsidP="00963B90">
    <w:pPr>
      <w:spacing w:before="240"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417F93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86F12"/>
    <w:rsid w:val="000A2889"/>
    <w:rsid w:val="000B4BF8"/>
    <w:rsid w:val="000D1825"/>
    <w:rsid w:val="000E5789"/>
    <w:rsid w:val="000F2898"/>
    <w:rsid w:val="001067D7"/>
    <w:rsid w:val="00115663"/>
    <w:rsid w:val="001536FE"/>
    <w:rsid w:val="001601EE"/>
    <w:rsid w:val="0016275D"/>
    <w:rsid w:val="00180DFA"/>
    <w:rsid w:val="00182CB0"/>
    <w:rsid w:val="001870B2"/>
    <w:rsid w:val="001D1152"/>
    <w:rsid w:val="001E2DE9"/>
    <w:rsid w:val="001F45CB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3244F"/>
    <w:rsid w:val="00361777"/>
    <w:rsid w:val="00361FC2"/>
    <w:rsid w:val="00396C86"/>
    <w:rsid w:val="003B2F49"/>
    <w:rsid w:val="003B6EC5"/>
    <w:rsid w:val="003E585D"/>
    <w:rsid w:val="003F7C02"/>
    <w:rsid w:val="00417F93"/>
    <w:rsid w:val="00437DB3"/>
    <w:rsid w:val="00462B54"/>
    <w:rsid w:val="00484FFC"/>
    <w:rsid w:val="004C595E"/>
    <w:rsid w:val="004E6488"/>
    <w:rsid w:val="00504F81"/>
    <w:rsid w:val="005073D0"/>
    <w:rsid w:val="005168D9"/>
    <w:rsid w:val="00535A9A"/>
    <w:rsid w:val="00543AE2"/>
    <w:rsid w:val="00543DA3"/>
    <w:rsid w:val="00572D67"/>
    <w:rsid w:val="00576382"/>
    <w:rsid w:val="00595B25"/>
    <w:rsid w:val="005F78D5"/>
    <w:rsid w:val="0060109A"/>
    <w:rsid w:val="00620729"/>
    <w:rsid w:val="00673242"/>
    <w:rsid w:val="00683D5F"/>
    <w:rsid w:val="00691768"/>
    <w:rsid w:val="0069588F"/>
    <w:rsid w:val="006F0367"/>
    <w:rsid w:val="006F2C26"/>
    <w:rsid w:val="0070713A"/>
    <w:rsid w:val="00711C5F"/>
    <w:rsid w:val="00731182"/>
    <w:rsid w:val="00763FB8"/>
    <w:rsid w:val="0076657F"/>
    <w:rsid w:val="007C4A68"/>
    <w:rsid w:val="007C4A97"/>
    <w:rsid w:val="007D22A3"/>
    <w:rsid w:val="007E0D6E"/>
    <w:rsid w:val="007E3A99"/>
    <w:rsid w:val="00815069"/>
    <w:rsid w:val="008200BF"/>
    <w:rsid w:val="00833A5C"/>
    <w:rsid w:val="00855BB4"/>
    <w:rsid w:val="008658F6"/>
    <w:rsid w:val="00867864"/>
    <w:rsid w:val="00883D1B"/>
    <w:rsid w:val="00885D54"/>
    <w:rsid w:val="00892E9B"/>
    <w:rsid w:val="008945AC"/>
    <w:rsid w:val="008E3123"/>
    <w:rsid w:val="009439AA"/>
    <w:rsid w:val="00957928"/>
    <w:rsid w:val="00963B90"/>
    <w:rsid w:val="009B0C80"/>
    <w:rsid w:val="009B7391"/>
    <w:rsid w:val="00A36890"/>
    <w:rsid w:val="00A45E55"/>
    <w:rsid w:val="00A802E7"/>
    <w:rsid w:val="00AA0E8F"/>
    <w:rsid w:val="00B22EC4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C01BF5"/>
    <w:rsid w:val="00C12469"/>
    <w:rsid w:val="00C22BB9"/>
    <w:rsid w:val="00C3355F"/>
    <w:rsid w:val="00C665D5"/>
    <w:rsid w:val="00C947E4"/>
    <w:rsid w:val="00CA088F"/>
    <w:rsid w:val="00CE24CD"/>
    <w:rsid w:val="00CE2CAB"/>
    <w:rsid w:val="00CF317E"/>
    <w:rsid w:val="00D31A1D"/>
    <w:rsid w:val="00D56B72"/>
    <w:rsid w:val="00D626E4"/>
    <w:rsid w:val="00D904CD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E5052"/>
    <w:rsid w:val="00F50E25"/>
    <w:rsid w:val="00F50ED1"/>
    <w:rsid w:val="00F62EC4"/>
    <w:rsid w:val="00F64CF8"/>
    <w:rsid w:val="00F83039"/>
    <w:rsid w:val="00F863BC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12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Димитър Минчев</cp:lastModifiedBy>
  <cp:revision>9</cp:revision>
  <cp:lastPrinted>2022-05-21T05:51:00Z</cp:lastPrinted>
  <dcterms:created xsi:type="dcterms:W3CDTF">2022-05-21T05:46:00Z</dcterms:created>
  <dcterms:modified xsi:type="dcterms:W3CDTF">2022-05-24T05:51:00Z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